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EC1" w:rsidRPr="008F496A" w:rsidRDefault="00D030F9" w:rsidP="00A229F8">
      <w:pPr>
        <w:rPr>
          <w:lang w:val="en-US"/>
        </w:rPr>
      </w:pPr>
      <w:r>
        <w:rPr>
          <w:lang w:val="en-US"/>
        </w:rPr>
        <w:softHyphen/>
      </w:r>
    </w:p>
    <w:p w:rsidR="00CB2EC1" w:rsidRPr="008F496A" w:rsidRDefault="00CB2EC1" w:rsidP="00A229F8">
      <w:pPr>
        <w:rPr>
          <w:lang w:val="en-US"/>
        </w:rPr>
      </w:pPr>
    </w:p>
    <w:p w:rsidR="00CB2EC1" w:rsidRPr="008F496A" w:rsidRDefault="00CB2EC1" w:rsidP="00A229F8">
      <w:pPr>
        <w:rPr>
          <w:lang w:val="en-US"/>
        </w:rPr>
      </w:pPr>
    </w:p>
    <w:p w:rsidR="00A229F8" w:rsidRPr="008F496A" w:rsidRDefault="00A229F8" w:rsidP="00A229F8">
      <w:pPr>
        <w:rPr>
          <w:lang w:val="en-US"/>
        </w:rPr>
      </w:pPr>
    </w:p>
    <w:p w:rsidR="00784F17" w:rsidRPr="00E7092A" w:rsidRDefault="000F1C89" w:rsidP="00784F17">
      <w:pPr>
        <w:jc w:val="right"/>
        <w:rPr>
          <w:rFonts w:cstheme="minorHAnsi"/>
          <w:sz w:val="24"/>
          <w:szCs w:val="24"/>
          <w:lang w:val="en-US"/>
        </w:rPr>
      </w:pPr>
      <w:sdt>
        <w:sdtPr>
          <w:rPr>
            <w:rFonts w:eastAsia="Century Schoolbook" w:cstheme="minorHAnsi"/>
            <w:bCs/>
            <w:color w:val="A6A6A6" w:themeColor="background1" w:themeShade="A6"/>
            <w:sz w:val="24"/>
            <w:szCs w:val="24"/>
            <w:lang w:val="en-US" w:eastAsia="ja-JP"/>
          </w:rPr>
          <w:id w:val="235297459"/>
          <w:placeholder>
            <w:docPart w:val="45C61A9CACFD4EDE882E301EDE0898B2"/>
          </w:placeholder>
          <w:date w:fullDate="2020-06-03T00:00:00Z"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814782">
            <w:rPr>
              <w:rFonts w:eastAsia="Century Schoolbook" w:cstheme="minorHAnsi"/>
              <w:bCs/>
              <w:color w:val="A6A6A6" w:themeColor="background1" w:themeShade="A6"/>
              <w:sz w:val="24"/>
              <w:szCs w:val="24"/>
              <w:lang w:eastAsia="ja-JP"/>
            </w:rPr>
            <w:t>3-</w:t>
          </w:r>
          <w:r w:rsidR="00D14866">
            <w:rPr>
              <w:rFonts w:eastAsia="Century Schoolbook" w:cstheme="minorHAnsi"/>
              <w:bCs/>
              <w:color w:val="A6A6A6" w:themeColor="background1" w:themeShade="A6"/>
              <w:sz w:val="24"/>
              <w:szCs w:val="24"/>
              <w:lang w:eastAsia="ja-JP"/>
            </w:rPr>
            <w:t>6</w:t>
          </w:r>
          <w:r w:rsidR="00814782">
            <w:rPr>
              <w:rFonts w:eastAsia="Century Schoolbook" w:cstheme="minorHAnsi"/>
              <w:bCs/>
              <w:color w:val="A6A6A6" w:themeColor="background1" w:themeShade="A6"/>
              <w:sz w:val="24"/>
              <w:szCs w:val="24"/>
              <w:lang w:eastAsia="ja-JP"/>
            </w:rPr>
            <w:t>-2020</w:t>
          </w:r>
        </w:sdtContent>
      </w:sdt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751"/>
      </w:tblGrid>
      <w:tr w:rsidR="00E7092A" w:rsidRPr="00FB6E16" w:rsidTr="00E7092A">
        <w:trPr>
          <w:trHeight w:val="303"/>
        </w:trPr>
        <w:tc>
          <w:tcPr>
            <w:tcW w:w="1276" w:type="dxa"/>
          </w:tcPr>
          <w:sdt>
            <w:sdtPr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id w:val="-748192003"/>
              <w:placeholder>
                <w:docPart w:val="13A81BE00D4F421BBDA07986CFB30E0A"/>
              </w:placeholder>
            </w:sdtPr>
            <w:sdtEndPr/>
            <w:sdtContent>
              <w:p w:rsidR="00E7092A" w:rsidRPr="00FB6E16" w:rsidRDefault="00E7092A" w:rsidP="00E7092A">
                <w:pPr>
                  <w:rPr>
                    <w:rFonts w:cstheme="minorHAnsi"/>
                    <w:b/>
                    <w:color w:val="808080" w:themeColor="background1" w:themeShade="80"/>
                    <w:sz w:val="26"/>
                    <w:szCs w:val="26"/>
                    <w:lang w:val="nl-BE"/>
                  </w:rPr>
                </w:pPr>
                <w:r w:rsidRPr="00FB6E16">
                  <w:rPr>
                    <w:rFonts w:cstheme="minorHAnsi"/>
                    <w:b/>
                    <w:color w:val="808080" w:themeColor="background1" w:themeShade="80"/>
                    <w:sz w:val="26"/>
                    <w:szCs w:val="26"/>
                    <w:lang w:val="nl-BE"/>
                  </w:rPr>
                  <w:t xml:space="preserve">Betreft : </w:t>
                </w:r>
              </w:p>
            </w:sdtContent>
          </w:sdt>
        </w:tc>
        <w:tc>
          <w:tcPr>
            <w:tcW w:w="7751" w:type="dxa"/>
          </w:tcPr>
          <w:p w:rsidR="00E7092A" w:rsidRPr="00FB6E16" w:rsidRDefault="009F3347" w:rsidP="000F1EC7">
            <w:pPr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</w:pPr>
            <w:r w:rsidRPr="00FB6E16"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t xml:space="preserve">LIDGELD EN </w:t>
            </w:r>
            <w:r w:rsidR="000F1EC7"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t>INSCHRIJVINGEN SEIZOEN 20</w:t>
            </w:r>
            <w:r w:rsidR="00267DAE"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t>20</w:t>
            </w:r>
            <w:r w:rsidR="00BA10BD" w:rsidRPr="00FB6E16"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t>-20</w:t>
            </w:r>
            <w:r w:rsidR="000F1EC7"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t>2</w:t>
            </w:r>
            <w:r w:rsidR="00267DAE"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t>1</w:t>
            </w:r>
            <w:r w:rsidRPr="00FB6E16">
              <w:rPr>
                <w:rFonts w:cstheme="minorHAnsi"/>
                <w:b/>
                <w:color w:val="808080" w:themeColor="background1" w:themeShade="80"/>
                <w:sz w:val="26"/>
                <w:szCs w:val="26"/>
                <w:lang w:val="nl-BE"/>
              </w:rPr>
              <w:t xml:space="preserve"> voor U6 t.e.m. U17</w:t>
            </w:r>
          </w:p>
        </w:tc>
      </w:tr>
    </w:tbl>
    <w:p w:rsidR="00784F17" w:rsidRPr="00FB6E16" w:rsidRDefault="00784F17" w:rsidP="00784F17">
      <w:pPr>
        <w:rPr>
          <w:sz w:val="20"/>
          <w:szCs w:val="20"/>
          <w:lang w:val="nl-BE"/>
        </w:rPr>
      </w:pPr>
    </w:p>
    <w:p w:rsidR="0099231C" w:rsidRPr="00FB6E16" w:rsidRDefault="000F1C89" w:rsidP="00877AEC">
      <w:pPr>
        <w:pStyle w:val="Aanhef"/>
        <w:tabs>
          <w:tab w:val="left" w:pos="5218"/>
        </w:tabs>
        <w:rPr>
          <w:sz w:val="22"/>
          <w:lang w:val="nl-BE"/>
        </w:rPr>
      </w:pPr>
      <w:sdt>
        <w:sdtPr>
          <w:rPr>
            <w:rFonts w:eastAsiaTheme="minorHAnsi"/>
            <w:b w:val="0"/>
            <w:color w:val="auto"/>
            <w:sz w:val="24"/>
            <w:szCs w:val="22"/>
            <w:lang w:val="nl-BE" w:eastAsia="en-US"/>
          </w:rPr>
          <w:id w:val="-1492478819"/>
          <w:placeholder>
            <w:docPart w:val="441C50A8801040D290DDE978AE1CC801"/>
          </w:placeholder>
        </w:sdtPr>
        <w:sdtEndPr>
          <w:rPr>
            <w:rFonts w:eastAsiaTheme="minorEastAsia"/>
            <w:b/>
            <w:color w:val="323E4F" w:themeColor="text2" w:themeShade="BF"/>
            <w:sz w:val="22"/>
            <w:szCs w:val="20"/>
            <w:lang w:eastAsia="ja-JP"/>
          </w:rPr>
        </w:sdtEndPr>
        <w:sdtContent>
          <w:r w:rsidR="004514B1" w:rsidRPr="00FB6E16">
            <w:rPr>
              <w:rFonts w:eastAsiaTheme="minorHAnsi"/>
              <w:b w:val="0"/>
              <w:color w:val="auto"/>
              <w:sz w:val="24"/>
              <w:szCs w:val="22"/>
              <w:lang w:val="nl-BE" w:eastAsia="en-US"/>
            </w:rPr>
            <w:t xml:space="preserve">Beste </w:t>
          </w:r>
          <w:r w:rsidR="00BA10BD" w:rsidRPr="00FB6E16">
            <w:rPr>
              <w:rFonts w:eastAsiaTheme="minorHAnsi"/>
              <w:b w:val="0"/>
              <w:color w:val="auto"/>
              <w:sz w:val="24"/>
              <w:szCs w:val="22"/>
              <w:lang w:val="nl-BE" w:eastAsia="en-US"/>
            </w:rPr>
            <w:t>speler</w:t>
          </w:r>
          <w:r w:rsidR="00322F9C">
            <w:rPr>
              <w:rFonts w:eastAsiaTheme="minorHAnsi"/>
              <w:b w:val="0"/>
              <w:color w:val="auto"/>
              <w:sz w:val="24"/>
              <w:szCs w:val="22"/>
              <w:lang w:val="nl-BE" w:eastAsia="en-US"/>
            </w:rPr>
            <w:t xml:space="preserve"> (m/v)</w:t>
          </w:r>
          <w:r w:rsidR="00BA10BD" w:rsidRPr="00FB6E16">
            <w:rPr>
              <w:rFonts w:eastAsiaTheme="minorHAnsi"/>
              <w:b w:val="0"/>
              <w:color w:val="auto"/>
              <w:sz w:val="24"/>
              <w:szCs w:val="22"/>
              <w:lang w:val="nl-BE" w:eastAsia="en-US"/>
            </w:rPr>
            <w:t>, beste ouder</w:t>
          </w:r>
          <w:r w:rsidR="00BF7698" w:rsidRPr="00FB6E16">
            <w:rPr>
              <w:rFonts w:eastAsiaTheme="minorHAnsi"/>
              <w:b w:val="0"/>
              <w:color w:val="auto"/>
              <w:sz w:val="24"/>
              <w:szCs w:val="22"/>
              <w:lang w:val="nl-BE" w:eastAsia="en-US"/>
            </w:rPr>
            <w:t>,</w:t>
          </w:r>
          <w:r w:rsidR="00E80CCA" w:rsidRPr="00FB6E16">
            <w:rPr>
              <w:rFonts w:eastAsiaTheme="minorHAnsi"/>
              <w:b w:val="0"/>
              <w:color w:val="auto"/>
              <w:sz w:val="24"/>
              <w:szCs w:val="22"/>
              <w:lang w:val="nl-BE" w:eastAsia="en-US"/>
            </w:rPr>
            <w:t xml:space="preserve"> beste sportvriend</w:t>
          </w:r>
        </w:sdtContent>
      </w:sdt>
    </w:p>
    <w:sdt>
      <w:sdtPr>
        <w:rPr>
          <w:rFonts w:asciiTheme="minorHAnsi" w:eastAsiaTheme="minorEastAsia" w:hAnsiTheme="minorHAnsi" w:cstheme="minorHAnsi"/>
          <w:color w:val="262626"/>
        </w:rPr>
        <w:id w:val="592979310"/>
        <w:placeholder>
          <w:docPart w:val="2E51CFAF088C48F980DEC715E97DE428"/>
        </w:placeholder>
      </w:sdtPr>
      <w:sdtEndPr/>
      <w:sdtContent>
        <w:p w:rsidR="00E80CCA" w:rsidRPr="00FB6E16" w:rsidRDefault="000F1EC7" w:rsidP="00E80CCA">
          <w:pPr>
            <w:pStyle w:val="Default"/>
            <w:spacing w:before="120" w:after="120"/>
            <w:rPr>
              <w:rFonts w:asciiTheme="minorHAnsi" w:eastAsiaTheme="minorEastAsia" w:hAnsiTheme="minorHAnsi" w:cstheme="minorHAnsi"/>
              <w:color w:val="262626"/>
            </w:rPr>
          </w:pPr>
          <w:r>
            <w:rPr>
              <w:rFonts w:asciiTheme="minorHAnsi" w:eastAsiaTheme="minorEastAsia" w:hAnsiTheme="minorHAnsi" w:cstheme="minorHAnsi"/>
              <w:color w:val="262626"/>
            </w:rPr>
            <w:t xml:space="preserve">Het huidige voetbalseizoen </w:t>
          </w:r>
          <w:r w:rsidR="003154A3">
            <w:rPr>
              <w:rFonts w:asciiTheme="minorHAnsi" w:eastAsiaTheme="minorEastAsia" w:hAnsiTheme="minorHAnsi" w:cstheme="minorHAnsi"/>
              <w:color w:val="262626"/>
            </w:rPr>
            <w:t>is door het Corona-virus abrupt aan zijn einde gekomen.</w:t>
          </w:r>
          <w:r>
            <w:rPr>
              <w:rFonts w:asciiTheme="minorHAnsi" w:eastAsiaTheme="minorEastAsia" w:hAnsiTheme="minorHAnsi" w:cstheme="minorHAnsi"/>
              <w:color w:val="262626"/>
            </w:rPr>
            <w:t xml:space="preserve"> </w:t>
          </w:r>
          <w:r w:rsidR="003154A3">
            <w:rPr>
              <w:rFonts w:asciiTheme="minorHAnsi" w:eastAsiaTheme="minorEastAsia" w:hAnsiTheme="minorHAnsi" w:cstheme="minorHAnsi"/>
              <w:color w:val="262626"/>
            </w:rPr>
            <w:t>We beseffen dat het wat onwezenlijk is om nu al over komend seizoen te spreken, maar u begrijpt vast wel dat ook wij moeten plannen.</w:t>
          </w:r>
          <w:r w:rsidR="002B69AB">
            <w:rPr>
              <w:rFonts w:asciiTheme="minorHAnsi" w:eastAsiaTheme="minorEastAsia" w:hAnsiTheme="minorHAnsi" w:cstheme="minorHAnsi"/>
              <w:color w:val="262626"/>
            </w:rPr>
            <w:t xml:space="preserve"> </w:t>
          </w:r>
        </w:p>
        <w:p w:rsidR="009F3347" w:rsidRPr="00FB6E16" w:rsidRDefault="009F3347" w:rsidP="00E80CCA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>Het lidgeld voor het nieuwe seizoen 20</w:t>
          </w:r>
          <w:r w:rsidR="003154A3">
            <w:rPr>
              <w:rFonts w:asciiTheme="minorHAnsi" w:hAnsiTheme="minorHAnsi" w:cstheme="minorHAnsi"/>
              <w:color w:val="auto"/>
            </w:rPr>
            <w:t>20</w:t>
          </w:r>
          <w:r w:rsidRPr="00FB6E16">
            <w:rPr>
              <w:rFonts w:asciiTheme="minorHAnsi" w:hAnsiTheme="minorHAnsi" w:cstheme="minorHAnsi"/>
              <w:color w:val="auto"/>
            </w:rPr>
            <w:t>-20</w:t>
          </w:r>
          <w:r w:rsidR="000F1EC7">
            <w:rPr>
              <w:rFonts w:asciiTheme="minorHAnsi" w:hAnsiTheme="minorHAnsi" w:cstheme="minorHAnsi"/>
              <w:color w:val="auto"/>
            </w:rPr>
            <w:t>2</w:t>
          </w:r>
          <w:r w:rsidR="003154A3">
            <w:rPr>
              <w:rFonts w:asciiTheme="minorHAnsi" w:hAnsiTheme="minorHAnsi" w:cstheme="minorHAnsi"/>
              <w:color w:val="auto"/>
            </w:rPr>
            <w:t>1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</w:t>
          </w:r>
          <w:r w:rsidR="000F1EC7">
            <w:rPr>
              <w:rFonts w:asciiTheme="minorHAnsi" w:hAnsiTheme="minorHAnsi" w:cstheme="minorHAnsi"/>
              <w:color w:val="auto"/>
            </w:rPr>
            <w:t xml:space="preserve">hebben we </w:t>
          </w:r>
          <w:r w:rsidR="003154A3">
            <w:rPr>
              <w:rFonts w:asciiTheme="minorHAnsi" w:hAnsiTheme="minorHAnsi" w:cstheme="minorHAnsi"/>
              <w:color w:val="auto"/>
            </w:rPr>
            <w:t>voor de meeste lichtingen onaangepast gelaten. Enkel voor de twee oudste groepen hebben we het bedrag iets opgetrokken</w:t>
          </w:r>
          <w:r w:rsidR="00D45ED9">
            <w:rPr>
              <w:rFonts w:asciiTheme="minorHAnsi" w:hAnsiTheme="minorHAnsi" w:cstheme="minorHAnsi"/>
              <w:color w:val="auto"/>
            </w:rPr>
            <w:t>, omdat die leeftijdscategorieën ons ook veel meer kosten.</w:t>
          </w:r>
          <w:r w:rsidR="009D294E" w:rsidRPr="00FB6E16">
            <w:rPr>
              <w:rFonts w:asciiTheme="minorHAnsi" w:hAnsiTheme="minorHAnsi" w:cstheme="minorHAnsi"/>
              <w:color w:val="auto"/>
            </w:rPr>
            <w:t xml:space="preserve"> </w:t>
          </w:r>
          <w:r w:rsidR="00E80CCA" w:rsidRPr="00FB6E16">
            <w:rPr>
              <w:rFonts w:asciiTheme="minorHAnsi" w:hAnsiTheme="minorHAnsi" w:cstheme="minorHAnsi"/>
              <w:color w:val="auto"/>
            </w:rPr>
            <w:t xml:space="preserve"> 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</w:t>
          </w:r>
        </w:p>
        <w:p w:rsidR="009F3347" w:rsidRPr="00FB6E16" w:rsidRDefault="009F3347" w:rsidP="00E80CCA">
          <w:pPr>
            <w:pStyle w:val="Default"/>
            <w:numPr>
              <w:ilvl w:val="0"/>
              <w:numId w:val="2"/>
            </w:numPr>
            <w:spacing w:before="120" w:after="120"/>
            <w:ind w:left="714" w:hanging="357"/>
            <w:contextualSpacing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>voor de spelers van de reeksen U6, U7</w:t>
          </w:r>
          <w:r w:rsidR="000F1EC7">
            <w:rPr>
              <w:rFonts w:asciiTheme="minorHAnsi" w:hAnsiTheme="minorHAnsi" w:cstheme="minorHAnsi"/>
              <w:color w:val="auto"/>
            </w:rPr>
            <w:t xml:space="preserve"> en </w:t>
          </w:r>
          <w:r w:rsidRPr="00FB6E16">
            <w:rPr>
              <w:rFonts w:asciiTheme="minorHAnsi" w:hAnsiTheme="minorHAnsi" w:cstheme="minorHAnsi"/>
              <w:color w:val="auto"/>
            </w:rPr>
            <w:t>U8</w:t>
          </w:r>
          <w:r w:rsidR="000F1EC7">
            <w:rPr>
              <w:rFonts w:asciiTheme="minorHAnsi" w:hAnsiTheme="minorHAnsi" w:cstheme="minorHAnsi"/>
              <w:color w:val="auto"/>
            </w:rPr>
            <w:t xml:space="preserve"> (geboortejaren 201</w:t>
          </w:r>
          <w:r w:rsidR="003154A3">
            <w:rPr>
              <w:rFonts w:asciiTheme="minorHAnsi" w:hAnsiTheme="minorHAnsi" w:cstheme="minorHAnsi"/>
              <w:color w:val="auto"/>
            </w:rPr>
            <w:t>3</w:t>
          </w:r>
          <w:r w:rsidR="000F1EC7">
            <w:rPr>
              <w:rFonts w:asciiTheme="minorHAnsi" w:hAnsiTheme="minorHAnsi" w:cstheme="minorHAnsi"/>
              <w:color w:val="auto"/>
            </w:rPr>
            <w:t xml:space="preserve"> – 201</w:t>
          </w:r>
          <w:r w:rsidR="003154A3">
            <w:rPr>
              <w:rFonts w:asciiTheme="minorHAnsi" w:hAnsiTheme="minorHAnsi" w:cstheme="minorHAnsi"/>
              <w:color w:val="auto"/>
            </w:rPr>
            <w:t>5</w:t>
          </w:r>
          <w:r w:rsidR="000F1EC7">
            <w:rPr>
              <w:rFonts w:asciiTheme="minorHAnsi" w:hAnsiTheme="minorHAnsi" w:cstheme="minorHAnsi"/>
              <w:color w:val="auto"/>
            </w:rPr>
            <w:t>)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: </w:t>
          </w:r>
          <w:r w:rsidR="00E80CCA" w:rsidRPr="00FB6E16">
            <w:rPr>
              <w:rFonts w:asciiTheme="minorHAnsi" w:hAnsiTheme="minorHAnsi" w:cstheme="minorHAnsi"/>
              <w:b/>
              <w:color w:val="auto"/>
              <w:highlight w:val="green"/>
            </w:rPr>
            <w:t xml:space="preserve">€ </w:t>
          </w:r>
          <w:r w:rsidR="00E80CCA" w:rsidRPr="00FB6E16">
            <w:rPr>
              <w:rFonts w:asciiTheme="minorHAnsi" w:hAnsiTheme="minorHAnsi" w:cstheme="minorHAnsi"/>
              <w:b/>
              <w:bCs/>
              <w:iCs/>
              <w:color w:val="auto"/>
              <w:highlight w:val="green"/>
            </w:rPr>
            <w:t>1</w:t>
          </w:r>
          <w:r w:rsidR="000F1EC7">
            <w:rPr>
              <w:rFonts w:asciiTheme="minorHAnsi" w:hAnsiTheme="minorHAnsi" w:cstheme="minorHAnsi"/>
              <w:b/>
              <w:bCs/>
              <w:iCs/>
              <w:color w:val="auto"/>
              <w:highlight w:val="green"/>
            </w:rPr>
            <w:t>60</w:t>
          </w:r>
          <w:r w:rsidR="000F1EC7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 (voor wie </w:t>
          </w:r>
          <w:r w:rsidR="007A22F4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betaalt vóór </w:t>
          </w:r>
          <w:r w:rsidR="003154A3">
            <w:rPr>
              <w:rFonts w:asciiTheme="minorHAnsi" w:hAnsiTheme="minorHAnsi" w:cstheme="minorHAnsi"/>
              <w:b/>
              <w:bCs/>
              <w:iCs/>
              <w:color w:val="auto"/>
            </w:rPr>
            <w:t>15 juli</w:t>
          </w:r>
          <w:r w:rsidR="007A22F4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) - </w:t>
          </w:r>
          <w:r w:rsidR="007A22F4" w:rsidRPr="00083596">
            <w:rPr>
              <w:rFonts w:asciiTheme="minorHAnsi" w:hAnsiTheme="minorHAnsi" w:cstheme="minorHAnsi"/>
              <w:b/>
              <w:bCs/>
              <w:iCs/>
              <w:color w:val="auto"/>
              <w:u w:val="single"/>
            </w:rPr>
            <w:t>€ 175</w:t>
          </w:r>
          <w:r w:rsidR="007A22F4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 wie daarna betaalt</w:t>
          </w:r>
        </w:p>
        <w:p w:rsidR="00A13C14" w:rsidRPr="007A22F4" w:rsidRDefault="009F3347" w:rsidP="007A22F4">
          <w:pPr>
            <w:pStyle w:val="Default"/>
            <w:numPr>
              <w:ilvl w:val="0"/>
              <w:numId w:val="2"/>
            </w:numPr>
            <w:spacing w:before="120" w:after="120"/>
            <w:ind w:left="714" w:hanging="357"/>
            <w:contextualSpacing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voor de spelers van de reeksen </w:t>
          </w:r>
          <w:r w:rsidR="00083596">
            <w:rPr>
              <w:rFonts w:asciiTheme="minorHAnsi" w:hAnsiTheme="minorHAnsi" w:cstheme="minorHAnsi"/>
              <w:color w:val="auto"/>
            </w:rPr>
            <w:t xml:space="preserve">U9 t.e.m. </w:t>
          </w:r>
          <w:r w:rsidRPr="00FB6E16">
            <w:rPr>
              <w:rFonts w:asciiTheme="minorHAnsi" w:hAnsiTheme="minorHAnsi" w:cstheme="minorHAnsi"/>
              <w:color w:val="auto"/>
            </w:rPr>
            <w:t>U1</w:t>
          </w:r>
          <w:r w:rsidR="003154A3">
            <w:rPr>
              <w:rFonts w:asciiTheme="minorHAnsi" w:hAnsiTheme="minorHAnsi" w:cstheme="minorHAnsi"/>
              <w:color w:val="auto"/>
            </w:rPr>
            <w:t>3</w:t>
          </w:r>
          <w:r w:rsidR="00083596">
            <w:rPr>
              <w:rFonts w:asciiTheme="minorHAnsi" w:hAnsiTheme="minorHAnsi" w:cstheme="minorHAnsi"/>
              <w:color w:val="auto"/>
            </w:rPr>
            <w:t xml:space="preserve"> (geboortejaren 200</w:t>
          </w:r>
          <w:r w:rsidR="003154A3">
            <w:rPr>
              <w:rFonts w:asciiTheme="minorHAnsi" w:hAnsiTheme="minorHAnsi" w:cstheme="minorHAnsi"/>
              <w:color w:val="auto"/>
            </w:rPr>
            <w:t>8</w:t>
          </w:r>
          <w:r w:rsidR="00083596">
            <w:rPr>
              <w:rFonts w:asciiTheme="minorHAnsi" w:hAnsiTheme="minorHAnsi" w:cstheme="minorHAnsi"/>
              <w:color w:val="auto"/>
            </w:rPr>
            <w:t xml:space="preserve"> – 201</w:t>
          </w:r>
          <w:r w:rsidR="003154A3">
            <w:rPr>
              <w:rFonts w:asciiTheme="minorHAnsi" w:hAnsiTheme="minorHAnsi" w:cstheme="minorHAnsi"/>
              <w:color w:val="auto"/>
            </w:rPr>
            <w:t>2</w:t>
          </w:r>
          <w:r w:rsidR="00083596">
            <w:rPr>
              <w:rFonts w:asciiTheme="minorHAnsi" w:hAnsiTheme="minorHAnsi" w:cstheme="minorHAnsi"/>
              <w:color w:val="auto"/>
            </w:rPr>
            <w:t>)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: </w:t>
          </w:r>
          <w:r w:rsidR="00E80CCA" w:rsidRPr="00FB6E16">
            <w:rPr>
              <w:rFonts w:asciiTheme="minorHAnsi" w:hAnsiTheme="minorHAnsi" w:cstheme="minorHAnsi"/>
              <w:b/>
              <w:color w:val="auto"/>
              <w:highlight w:val="green"/>
            </w:rPr>
            <w:t xml:space="preserve">€ </w:t>
          </w:r>
          <w:r w:rsidRPr="00FB6E16">
            <w:rPr>
              <w:rFonts w:asciiTheme="minorHAnsi" w:hAnsiTheme="minorHAnsi" w:cstheme="minorHAnsi"/>
              <w:b/>
              <w:bCs/>
              <w:color w:val="auto"/>
              <w:highlight w:val="green"/>
            </w:rPr>
            <w:t>1</w:t>
          </w:r>
          <w:r w:rsidR="007A22F4">
            <w:rPr>
              <w:rFonts w:asciiTheme="minorHAnsi" w:hAnsiTheme="minorHAnsi" w:cstheme="minorHAnsi"/>
              <w:b/>
              <w:bCs/>
              <w:color w:val="auto"/>
              <w:highlight w:val="green"/>
            </w:rPr>
            <w:t>80</w:t>
          </w:r>
          <w:r w:rsidRPr="00FB6E16">
            <w:rPr>
              <w:rFonts w:asciiTheme="minorHAnsi" w:hAnsiTheme="minorHAnsi" w:cstheme="minorHAnsi"/>
              <w:b/>
              <w:bCs/>
              <w:color w:val="auto"/>
            </w:rPr>
            <w:t xml:space="preserve"> </w:t>
          </w:r>
          <w:r w:rsidR="007A22F4">
            <w:rPr>
              <w:rFonts w:asciiTheme="minorHAnsi" w:hAnsiTheme="minorHAnsi" w:cstheme="minorHAnsi"/>
              <w:b/>
              <w:bCs/>
              <w:color w:val="auto"/>
            </w:rPr>
            <w:br/>
          </w:r>
          <w:r w:rsidR="007A22F4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(voor wie betaalt vóór </w:t>
          </w:r>
          <w:r w:rsidR="003154A3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15 </w:t>
          </w:r>
          <w:r w:rsidR="007A22F4">
            <w:rPr>
              <w:rFonts w:asciiTheme="minorHAnsi" w:hAnsiTheme="minorHAnsi" w:cstheme="minorHAnsi"/>
              <w:b/>
              <w:bCs/>
              <w:iCs/>
              <w:color w:val="auto"/>
            </w:rPr>
            <w:t>ju</w:t>
          </w:r>
          <w:r w:rsidR="003154A3">
            <w:rPr>
              <w:rFonts w:asciiTheme="minorHAnsi" w:hAnsiTheme="minorHAnsi" w:cstheme="minorHAnsi"/>
              <w:b/>
              <w:bCs/>
              <w:iCs/>
              <w:color w:val="auto"/>
            </w:rPr>
            <w:t>l</w:t>
          </w:r>
          <w:r w:rsidR="007A22F4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i) - </w:t>
          </w:r>
          <w:r w:rsidR="007A22F4" w:rsidRPr="00083596">
            <w:rPr>
              <w:rFonts w:asciiTheme="minorHAnsi" w:hAnsiTheme="minorHAnsi" w:cstheme="minorHAnsi"/>
              <w:b/>
              <w:bCs/>
              <w:iCs/>
              <w:color w:val="auto"/>
              <w:u w:val="single"/>
            </w:rPr>
            <w:t xml:space="preserve">€ </w:t>
          </w:r>
          <w:r w:rsidR="003154A3">
            <w:rPr>
              <w:rFonts w:asciiTheme="minorHAnsi" w:hAnsiTheme="minorHAnsi" w:cstheme="minorHAnsi"/>
              <w:b/>
              <w:bCs/>
              <w:iCs/>
              <w:color w:val="auto"/>
              <w:u w:val="single"/>
            </w:rPr>
            <w:t>200</w:t>
          </w:r>
          <w:r w:rsidR="007A22F4"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 wie daarna betaalt</w:t>
          </w:r>
        </w:p>
        <w:p w:rsidR="003154A3" w:rsidRPr="0007122D" w:rsidRDefault="003154A3" w:rsidP="003154A3">
          <w:pPr>
            <w:pStyle w:val="Default"/>
            <w:numPr>
              <w:ilvl w:val="0"/>
              <w:numId w:val="2"/>
            </w:numPr>
            <w:spacing w:before="120" w:after="120"/>
            <w:ind w:left="714" w:hanging="357"/>
            <w:contextualSpacing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voor de spelers van de reeksen </w:t>
          </w:r>
          <w:r>
            <w:rPr>
              <w:rFonts w:asciiTheme="minorHAnsi" w:hAnsiTheme="minorHAnsi" w:cstheme="minorHAnsi"/>
              <w:color w:val="auto"/>
            </w:rPr>
            <w:t xml:space="preserve">U15 en </w:t>
          </w:r>
          <w:r w:rsidRPr="00FB6E16">
            <w:rPr>
              <w:rFonts w:asciiTheme="minorHAnsi" w:hAnsiTheme="minorHAnsi" w:cstheme="minorHAnsi"/>
              <w:color w:val="auto"/>
            </w:rPr>
            <w:t>U1</w:t>
          </w:r>
          <w:r>
            <w:rPr>
              <w:rFonts w:asciiTheme="minorHAnsi" w:hAnsiTheme="minorHAnsi" w:cstheme="minorHAnsi"/>
              <w:color w:val="auto"/>
            </w:rPr>
            <w:t>7 (geboortejaren 2004 – 2007)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: </w:t>
          </w:r>
          <w:r w:rsidRPr="00FB6E16">
            <w:rPr>
              <w:rFonts w:asciiTheme="minorHAnsi" w:hAnsiTheme="minorHAnsi" w:cstheme="minorHAnsi"/>
              <w:b/>
              <w:color w:val="auto"/>
              <w:highlight w:val="green"/>
            </w:rPr>
            <w:t xml:space="preserve">€ </w:t>
          </w:r>
          <w:r w:rsidRPr="00FB6E16">
            <w:rPr>
              <w:rFonts w:asciiTheme="minorHAnsi" w:hAnsiTheme="minorHAnsi" w:cstheme="minorHAnsi"/>
              <w:b/>
              <w:bCs/>
              <w:color w:val="auto"/>
              <w:highlight w:val="green"/>
            </w:rPr>
            <w:t>1</w:t>
          </w:r>
          <w:r>
            <w:rPr>
              <w:rFonts w:asciiTheme="minorHAnsi" w:hAnsiTheme="minorHAnsi" w:cstheme="minorHAnsi"/>
              <w:b/>
              <w:bCs/>
              <w:color w:val="auto"/>
              <w:highlight w:val="green"/>
            </w:rPr>
            <w:t>95</w:t>
          </w:r>
          <w:r w:rsidRPr="00FB6E16">
            <w:rPr>
              <w:rFonts w:asciiTheme="minorHAnsi" w:hAnsiTheme="minorHAnsi" w:cstheme="minorHAnsi"/>
              <w:b/>
              <w:bCs/>
              <w:color w:val="auto"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auto"/>
            </w:rPr>
            <w:br/>
          </w:r>
          <w:r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(voor wie betaalt vóór 15 juli) - </w:t>
          </w:r>
          <w:r w:rsidRPr="00083596">
            <w:rPr>
              <w:rFonts w:asciiTheme="minorHAnsi" w:hAnsiTheme="minorHAnsi" w:cstheme="minorHAnsi"/>
              <w:b/>
              <w:bCs/>
              <w:iCs/>
              <w:color w:val="auto"/>
              <w:u w:val="single"/>
            </w:rPr>
            <w:t xml:space="preserve">€ </w:t>
          </w:r>
          <w:r>
            <w:rPr>
              <w:rFonts w:asciiTheme="minorHAnsi" w:hAnsiTheme="minorHAnsi" w:cstheme="minorHAnsi"/>
              <w:b/>
              <w:bCs/>
              <w:iCs/>
              <w:color w:val="auto"/>
              <w:u w:val="single"/>
            </w:rPr>
            <w:t>220</w:t>
          </w:r>
          <w:r>
            <w:rPr>
              <w:rFonts w:asciiTheme="minorHAnsi" w:hAnsiTheme="minorHAnsi" w:cstheme="minorHAnsi"/>
              <w:b/>
              <w:bCs/>
              <w:iCs/>
              <w:color w:val="auto"/>
            </w:rPr>
            <w:t xml:space="preserve"> wie daarna betaalt</w:t>
          </w:r>
        </w:p>
        <w:p w:rsidR="0007122D" w:rsidRPr="007A22F4" w:rsidRDefault="0007122D" w:rsidP="003154A3">
          <w:pPr>
            <w:pStyle w:val="Default"/>
            <w:numPr>
              <w:ilvl w:val="0"/>
              <w:numId w:val="2"/>
            </w:numPr>
            <w:spacing w:before="120" w:after="120"/>
            <w:ind w:left="714" w:hanging="357"/>
            <w:contextualSpacing/>
            <w:rPr>
              <w:rFonts w:asciiTheme="minorHAnsi" w:hAnsiTheme="minorHAnsi" w:cstheme="minorHAnsi"/>
              <w:color w:val="auto"/>
            </w:rPr>
          </w:pPr>
          <w:r>
            <w:rPr>
              <w:rFonts w:asciiTheme="minorHAnsi" w:hAnsiTheme="minorHAnsi" w:cstheme="minorHAnsi"/>
              <w:iCs/>
              <w:color w:val="auto"/>
            </w:rPr>
            <w:t xml:space="preserve">we werken ook met </w:t>
          </w:r>
          <w:proofErr w:type="spellStart"/>
          <w:r>
            <w:rPr>
              <w:rFonts w:asciiTheme="minorHAnsi" w:hAnsiTheme="minorHAnsi" w:cstheme="minorHAnsi"/>
              <w:iCs/>
              <w:color w:val="auto"/>
            </w:rPr>
            <w:t>Uitpas</w:t>
          </w:r>
          <w:proofErr w:type="spellEnd"/>
          <w:r w:rsidR="00C36BAA">
            <w:rPr>
              <w:rFonts w:asciiTheme="minorHAnsi" w:hAnsiTheme="minorHAnsi" w:cstheme="minorHAnsi"/>
              <w:iCs/>
              <w:color w:val="auto"/>
            </w:rPr>
            <w:t xml:space="preserve"> (meer info : </w:t>
          </w:r>
          <w:hyperlink r:id="rId8" w:history="1">
            <w:r w:rsidR="00C36BAA" w:rsidRPr="00787A97">
              <w:rPr>
                <w:rStyle w:val="Hyperlink"/>
                <w:rFonts w:asciiTheme="minorHAnsi" w:hAnsiTheme="minorHAnsi" w:cstheme="minorHAnsi"/>
                <w:iCs/>
              </w:rPr>
              <w:t>leden@kfcmarke.be</w:t>
            </w:r>
          </w:hyperlink>
          <w:r w:rsidR="00C36BAA">
            <w:rPr>
              <w:rFonts w:asciiTheme="minorHAnsi" w:hAnsiTheme="minorHAnsi" w:cstheme="minorHAnsi"/>
              <w:iCs/>
              <w:color w:val="auto"/>
            </w:rPr>
            <w:t xml:space="preserve">) </w:t>
          </w:r>
        </w:p>
        <w:p w:rsidR="0074080D" w:rsidRPr="00FB6E16" w:rsidRDefault="0074080D" w:rsidP="00D11AB4">
          <w:pPr>
            <w:pStyle w:val="Default"/>
            <w:rPr>
              <w:rFonts w:asciiTheme="minorHAnsi" w:hAnsiTheme="minorHAnsi" w:cstheme="minorHAnsi"/>
              <w:color w:val="auto"/>
            </w:rPr>
          </w:pPr>
        </w:p>
        <w:p w:rsidR="00A13C14" w:rsidRPr="00FB6E16" w:rsidRDefault="00A13C14" w:rsidP="00A13C14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  <w:u w:val="single"/>
            </w:rPr>
          </w:pPr>
          <w:r w:rsidRPr="00FB6E16">
            <w:rPr>
              <w:rFonts w:asciiTheme="minorHAnsi" w:hAnsiTheme="minorHAnsi" w:cstheme="minorHAnsi"/>
              <w:color w:val="auto"/>
              <w:u w:val="single"/>
            </w:rPr>
            <w:t>Merk op :</w:t>
          </w:r>
        </w:p>
        <w:p w:rsidR="00A13C14" w:rsidRPr="00FB6E16" w:rsidRDefault="00A13C14" w:rsidP="00A13C14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In dit bedrag is </w:t>
          </w:r>
          <w:r w:rsidRPr="00FB6E16">
            <w:rPr>
              <w:rFonts w:asciiTheme="minorHAnsi" w:hAnsiTheme="minorHAnsi" w:cstheme="minorHAnsi"/>
              <w:b/>
              <w:color w:val="auto"/>
            </w:rPr>
            <w:t>inbegrepen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: c</w:t>
          </w:r>
          <w:r w:rsidRPr="00FB6E16">
            <w:t xml:space="preserve">oaching bij alle trainingen en wedstrijden, douches, gebruik en onderhoud terreinen en materialen, </w:t>
          </w:r>
          <w:r w:rsidR="002356F3">
            <w:t xml:space="preserve">aansluiting en verzekering bij de </w:t>
          </w:r>
          <w:r w:rsidRPr="00FB6E16">
            <w:t xml:space="preserve">voetbalbond, </w:t>
          </w:r>
          <w:r w:rsidR="00770A2B" w:rsidRPr="00FB6E16">
            <w:t>elke thuiswedstrijd een</w:t>
          </w:r>
          <w:r w:rsidRPr="00FB6E16">
            <w:t xml:space="preserve"> drankbonnetje, </w:t>
          </w:r>
          <w:r w:rsidR="00770A2B" w:rsidRPr="00FB6E16">
            <w:t xml:space="preserve">wekelijks gewassen </w:t>
          </w:r>
          <w:r w:rsidRPr="00FB6E16">
            <w:t xml:space="preserve">wedstrijdkledij, … </w:t>
          </w:r>
        </w:p>
        <w:p w:rsidR="000802BE" w:rsidRDefault="000802BE" w:rsidP="00C26B74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>
            <w:rPr>
              <w:rFonts w:asciiTheme="minorHAnsi" w:hAnsiTheme="minorHAnsi" w:cstheme="minorHAnsi"/>
              <w:color w:val="auto"/>
            </w:rPr>
            <w:t xml:space="preserve">Enkel nieuwe leden krijgen dit jaar bij inschrijving een nieuwe training. Wie zijn of haar training ontgroeid of kwijt is, zal tijdens de eerste trainingen aan gunsttarief </w:t>
          </w:r>
          <w:r w:rsidR="00D45ED9">
            <w:rPr>
              <w:rFonts w:asciiTheme="minorHAnsi" w:hAnsiTheme="minorHAnsi" w:cstheme="minorHAnsi"/>
              <w:color w:val="auto"/>
            </w:rPr>
            <w:t xml:space="preserve">- €18 voor de vest, €12 voor de broek - </w:t>
          </w:r>
          <w:r>
            <w:rPr>
              <w:rFonts w:asciiTheme="minorHAnsi" w:hAnsiTheme="minorHAnsi" w:cstheme="minorHAnsi"/>
              <w:color w:val="auto"/>
            </w:rPr>
            <w:t xml:space="preserve">een nieuwe training kunnen bestellen). </w:t>
          </w:r>
        </w:p>
        <w:p w:rsidR="00C26B74" w:rsidRPr="00FB6E16" w:rsidRDefault="00C26B74" w:rsidP="00C26B74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Een </w:t>
          </w:r>
          <w:r w:rsidR="009F3347" w:rsidRPr="00FB6E16">
            <w:rPr>
              <w:rFonts w:asciiTheme="minorHAnsi" w:hAnsiTheme="minorHAnsi" w:cstheme="minorHAnsi"/>
              <w:color w:val="auto"/>
            </w:rPr>
            <w:t xml:space="preserve">tweede </w:t>
          </w:r>
          <w:r w:rsidRPr="00FB6E16">
            <w:rPr>
              <w:rFonts w:asciiTheme="minorHAnsi" w:hAnsiTheme="minorHAnsi" w:cstheme="minorHAnsi"/>
              <w:color w:val="auto"/>
            </w:rPr>
            <w:t xml:space="preserve">en derde </w:t>
          </w:r>
          <w:r w:rsidR="009F3347" w:rsidRPr="00FB6E16">
            <w:rPr>
              <w:rFonts w:asciiTheme="minorHAnsi" w:hAnsiTheme="minorHAnsi" w:cstheme="minorHAnsi"/>
              <w:color w:val="auto"/>
            </w:rPr>
            <w:t>lid van eenzelfde gezin krijg</w:t>
          </w:r>
          <w:r w:rsidRPr="00FB6E16">
            <w:rPr>
              <w:rFonts w:asciiTheme="minorHAnsi" w:hAnsiTheme="minorHAnsi" w:cstheme="minorHAnsi"/>
              <w:color w:val="auto"/>
            </w:rPr>
            <w:t>en respectievelijk €</w:t>
          </w:r>
          <w:r w:rsidR="009F3347" w:rsidRPr="00FB6E16">
            <w:rPr>
              <w:rFonts w:asciiTheme="minorHAnsi" w:hAnsiTheme="minorHAnsi" w:cstheme="minorHAnsi"/>
              <w:color w:val="auto"/>
            </w:rPr>
            <w:t>25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en </w:t>
          </w:r>
          <w:r w:rsidR="009F3347" w:rsidRPr="00FB6E16">
            <w:rPr>
              <w:rFonts w:asciiTheme="minorHAnsi" w:hAnsiTheme="minorHAnsi" w:cstheme="minorHAnsi"/>
              <w:color w:val="auto"/>
            </w:rPr>
            <w:t>€</w:t>
          </w:r>
          <w:r w:rsidRPr="00FB6E16">
            <w:rPr>
              <w:rFonts w:asciiTheme="minorHAnsi" w:hAnsiTheme="minorHAnsi" w:cstheme="minorHAnsi"/>
              <w:color w:val="auto"/>
            </w:rPr>
            <w:t>50</w:t>
          </w:r>
          <w:r w:rsidR="009F3347" w:rsidRPr="00FB6E16">
            <w:rPr>
              <w:rFonts w:asciiTheme="minorHAnsi" w:hAnsiTheme="minorHAnsi" w:cstheme="minorHAnsi"/>
              <w:color w:val="auto"/>
            </w:rPr>
            <w:t xml:space="preserve"> </w:t>
          </w:r>
          <w:r w:rsidR="009F3347" w:rsidRPr="00FB6E16">
            <w:rPr>
              <w:rFonts w:asciiTheme="minorHAnsi" w:hAnsiTheme="minorHAnsi" w:cstheme="minorHAnsi"/>
              <w:b/>
              <w:color w:val="auto"/>
            </w:rPr>
            <w:t>korting</w:t>
          </w:r>
          <w:r w:rsidR="009F3347" w:rsidRPr="00FB6E16">
            <w:rPr>
              <w:rFonts w:asciiTheme="minorHAnsi" w:hAnsiTheme="minorHAnsi" w:cstheme="minorHAnsi"/>
              <w:color w:val="auto"/>
            </w:rPr>
            <w:t>.</w:t>
          </w:r>
        </w:p>
        <w:p w:rsidR="00770A2B" w:rsidRPr="00FB6E16" w:rsidRDefault="00A13C14" w:rsidP="00770A2B">
          <w:pPr>
            <w:pStyle w:val="Default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Je </w:t>
          </w:r>
          <w:r w:rsidRPr="00FB6E16">
            <w:rPr>
              <w:rFonts w:asciiTheme="minorHAnsi" w:hAnsiTheme="minorHAnsi" w:cstheme="minorHAnsi"/>
              <w:b/>
              <w:color w:val="auto"/>
            </w:rPr>
            <w:t>mutualiteit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komt financieel tussenbeide wanneer je lid bent van een sportclub. V</w:t>
          </w:r>
          <w:r w:rsidR="00770A2B" w:rsidRPr="00FB6E16">
            <w:rPr>
              <w:rFonts w:asciiTheme="minorHAnsi" w:hAnsiTheme="minorHAnsi" w:cstheme="minorHAnsi"/>
              <w:color w:val="auto"/>
            </w:rPr>
            <w:t xml:space="preserve">raag hen </w:t>
          </w:r>
          <w:r w:rsidR="000802BE">
            <w:rPr>
              <w:rFonts w:asciiTheme="minorHAnsi" w:hAnsiTheme="minorHAnsi" w:cstheme="minorHAnsi"/>
              <w:color w:val="auto"/>
            </w:rPr>
            <w:t xml:space="preserve">(of download) </w:t>
          </w:r>
          <w:r w:rsidR="00770A2B" w:rsidRPr="00FB6E16">
            <w:rPr>
              <w:rFonts w:asciiTheme="minorHAnsi" w:hAnsiTheme="minorHAnsi" w:cstheme="minorHAnsi"/>
              <w:color w:val="auto"/>
            </w:rPr>
            <w:t xml:space="preserve">het juiste formulier en bezorg het </w:t>
          </w:r>
          <w:r w:rsidR="000802BE">
            <w:rPr>
              <w:rFonts w:asciiTheme="minorHAnsi" w:hAnsiTheme="minorHAnsi" w:cstheme="minorHAnsi"/>
              <w:color w:val="auto"/>
            </w:rPr>
            <w:t>in de kantine.</w:t>
          </w:r>
          <w:r w:rsidR="00770A2B" w:rsidRPr="00FB6E16">
            <w:rPr>
              <w:rFonts w:asciiTheme="minorHAnsi" w:hAnsiTheme="minorHAnsi" w:cstheme="minorHAnsi"/>
              <w:color w:val="auto"/>
            </w:rPr>
            <w:t xml:space="preserve"> Wij zorgen dan voor de nodige clubstempel.</w:t>
          </w:r>
        </w:p>
        <w:p w:rsidR="0074080D" w:rsidRDefault="00770A2B" w:rsidP="0074080D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De inschrijving van de speler is pas </w:t>
          </w:r>
          <w:r w:rsidRPr="00FB6E16">
            <w:rPr>
              <w:rFonts w:asciiTheme="minorHAnsi" w:hAnsiTheme="minorHAnsi" w:cstheme="minorHAnsi"/>
              <w:b/>
              <w:color w:val="auto"/>
            </w:rPr>
            <w:t>definitief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na betaling van het lidgeld.</w:t>
          </w:r>
          <w:r w:rsidR="0074080D" w:rsidRPr="00FB6E16">
            <w:rPr>
              <w:rFonts w:asciiTheme="minorHAnsi" w:hAnsiTheme="minorHAnsi" w:cstheme="minorHAnsi"/>
              <w:color w:val="auto"/>
            </w:rPr>
            <w:t xml:space="preserve"> Zolang het lidgeld niet betaald is, </w:t>
          </w:r>
          <w:r w:rsidR="007A22F4">
            <w:rPr>
              <w:rFonts w:asciiTheme="minorHAnsi" w:hAnsiTheme="minorHAnsi" w:cstheme="minorHAnsi"/>
              <w:color w:val="auto"/>
            </w:rPr>
            <w:t>zal</w:t>
          </w:r>
          <w:r w:rsidR="0074080D" w:rsidRPr="00FB6E16">
            <w:rPr>
              <w:rFonts w:asciiTheme="minorHAnsi" w:hAnsiTheme="minorHAnsi" w:cstheme="minorHAnsi"/>
              <w:color w:val="auto"/>
            </w:rPr>
            <w:t xml:space="preserve"> je </w:t>
          </w:r>
          <w:r w:rsidR="00A024C9" w:rsidRPr="00FB6E16">
            <w:rPr>
              <w:rFonts w:asciiTheme="minorHAnsi" w:hAnsiTheme="minorHAnsi" w:cstheme="minorHAnsi"/>
              <w:color w:val="auto"/>
            </w:rPr>
            <w:t>n</w:t>
          </w:r>
          <w:r w:rsidR="0074080D" w:rsidRPr="00FB6E16">
            <w:rPr>
              <w:rFonts w:asciiTheme="minorHAnsi" w:hAnsiTheme="minorHAnsi" w:cstheme="minorHAnsi"/>
              <w:color w:val="auto"/>
            </w:rPr>
            <w:t xml:space="preserve">iet deelnemen aan competitiewedstrijden. De verzekering van de KBVB kan immers slechts worden ingeroepen na ontvangst van het lidgeld. </w:t>
          </w:r>
        </w:p>
        <w:p w:rsidR="000802BE" w:rsidRDefault="000802BE" w:rsidP="0074080D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>
            <w:rPr>
              <w:rFonts w:asciiTheme="minorHAnsi" w:hAnsiTheme="minorHAnsi" w:cstheme="minorHAnsi"/>
              <w:color w:val="auto"/>
            </w:rPr>
            <w:t>Wie lid is bij KFC Marke krijgt ook de kans om heel goedkoop een abonnement voor KV Kortrijk aan te schaffen.</w:t>
          </w:r>
        </w:p>
        <w:p w:rsidR="00770A2B" w:rsidRPr="00FB6E16" w:rsidRDefault="00770A2B" w:rsidP="00770A2B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  <w:u w:val="single"/>
            </w:rPr>
          </w:pPr>
          <w:r w:rsidRPr="00FB6E16">
            <w:rPr>
              <w:rFonts w:asciiTheme="minorHAnsi" w:hAnsiTheme="minorHAnsi" w:cstheme="minorHAnsi"/>
              <w:color w:val="auto"/>
              <w:u w:val="single"/>
            </w:rPr>
            <w:lastRenderedPageBreak/>
            <w:t>Praktisch :</w:t>
          </w:r>
        </w:p>
        <w:p w:rsidR="00267370" w:rsidRPr="00D14866" w:rsidRDefault="00267370" w:rsidP="00D52A79">
          <w:pPr>
            <w:pStyle w:val="Default"/>
            <w:numPr>
              <w:ilvl w:val="0"/>
              <w:numId w:val="4"/>
            </w:numPr>
            <w:spacing w:after="120"/>
            <w:rPr>
              <w:rFonts w:asciiTheme="minorHAnsi" w:hAnsiTheme="minorHAnsi" w:cstheme="minorHAnsi"/>
              <w:b/>
              <w:bCs/>
              <w:color w:val="auto"/>
              <w:sz w:val="32"/>
              <w:szCs w:val="32"/>
              <w:highlight w:val="yellow"/>
            </w:rPr>
          </w:pPr>
          <w:r w:rsidRPr="00D14866">
            <w:rPr>
              <w:rFonts w:asciiTheme="minorHAnsi" w:hAnsiTheme="minorHAnsi" w:cstheme="minorHAnsi"/>
              <w:color w:val="auto"/>
              <w:highlight w:val="yellow"/>
            </w:rPr>
            <w:t xml:space="preserve">Via deze link kan je inschrijven voor komend seizoen : </w:t>
          </w:r>
          <w:hyperlink r:id="rId9" w:history="1">
            <w:r w:rsidR="00814782" w:rsidRPr="00D14866">
              <w:rPr>
                <w:rStyle w:val="Hyperlink"/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  <w:t>klik hier</w:t>
            </w:r>
          </w:hyperlink>
          <w:r w:rsidR="00814782" w:rsidRPr="00D14866">
            <w:rPr>
              <w:rFonts w:asciiTheme="minorHAnsi" w:hAnsiTheme="minorHAnsi" w:cstheme="minorHAnsi"/>
              <w:b/>
              <w:bCs/>
              <w:color w:val="auto"/>
              <w:sz w:val="32"/>
              <w:szCs w:val="32"/>
              <w:highlight w:val="yellow"/>
            </w:rPr>
            <w:t xml:space="preserve"> </w:t>
          </w:r>
        </w:p>
        <w:p w:rsidR="0074080D" w:rsidRPr="00D52A79" w:rsidRDefault="0074080D" w:rsidP="00D52A79">
          <w:pPr>
            <w:pStyle w:val="Default"/>
            <w:numPr>
              <w:ilvl w:val="0"/>
              <w:numId w:val="4"/>
            </w:numPr>
            <w:spacing w:after="120"/>
            <w:rPr>
              <w:rFonts w:asciiTheme="minorHAnsi" w:hAnsiTheme="minorHAnsi" w:cstheme="minorHAnsi"/>
              <w:color w:val="auto"/>
            </w:rPr>
          </w:pPr>
          <w:r w:rsidRPr="00D52A79">
            <w:rPr>
              <w:rFonts w:asciiTheme="minorHAnsi" w:hAnsiTheme="minorHAnsi" w:cstheme="minorHAnsi"/>
              <w:color w:val="auto"/>
            </w:rPr>
            <w:t xml:space="preserve">Schrijf </w:t>
          </w:r>
          <w:r w:rsidR="007A22F4" w:rsidRPr="00D52A79">
            <w:rPr>
              <w:rFonts w:asciiTheme="minorHAnsi" w:hAnsiTheme="minorHAnsi" w:cstheme="minorHAnsi"/>
              <w:color w:val="auto"/>
            </w:rPr>
            <w:t xml:space="preserve">(liefst) </w:t>
          </w:r>
          <w:r w:rsidRPr="00D52A79">
            <w:rPr>
              <w:rFonts w:asciiTheme="minorHAnsi" w:hAnsiTheme="minorHAnsi" w:cstheme="minorHAnsi"/>
              <w:color w:val="auto"/>
              <w:highlight w:val="green"/>
            </w:rPr>
            <w:t xml:space="preserve">vóór </w:t>
          </w:r>
          <w:r w:rsidR="000802BE">
            <w:rPr>
              <w:rFonts w:asciiTheme="minorHAnsi" w:hAnsiTheme="minorHAnsi" w:cstheme="minorHAnsi"/>
              <w:color w:val="auto"/>
              <w:highlight w:val="green"/>
            </w:rPr>
            <w:t>15</w:t>
          </w:r>
          <w:r w:rsidRPr="00D52A79">
            <w:rPr>
              <w:rFonts w:asciiTheme="minorHAnsi" w:hAnsiTheme="minorHAnsi" w:cstheme="minorHAnsi"/>
              <w:color w:val="auto"/>
              <w:highlight w:val="green"/>
            </w:rPr>
            <w:t xml:space="preserve"> ju</w:t>
          </w:r>
          <w:r w:rsidR="000802BE">
            <w:rPr>
              <w:rFonts w:asciiTheme="minorHAnsi" w:hAnsiTheme="minorHAnsi" w:cstheme="minorHAnsi"/>
              <w:color w:val="auto"/>
              <w:highlight w:val="green"/>
            </w:rPr>
            <w:t>l</w:t>
          </w:r>
          <w:r w:rsidRPr="00D52A79">
            <w:rPr>
              <w:rFonts w:asciiTheme="minorHAnsi" w:hAnsiTheme="minorHAnsi" w:cstheme="minorHAnsi"/>
              <w:color w:val="auto"/>
              <w:highlight w:val="green"/>
            </w:rPr>
            <w:t>i 20</w:t>
          </w:r>
          <w:r w:rsidR="000802BE">
            <w:rPr>
              <w:rFonts w:asciiTheme="minorHAnsi" w:hAnsiTheme="minorHAnsi" w:cstheme="minorHAnsi"/>
              <w:color w:val="auto"/>
              <w:highlight w:val="green"/>
            </w:rPr>
            <w:t>20</w:t>
          </w:r>
          <w:r w:rsidRPr="00D52A79">
            <w:rPr>
              <w:rFonts w:asciiTheme="minorHAnsi" w:hAnsiTheme="minorHAnsi" w:cstheme="minorHAnsi"/>
              <w:color w:val="auto"/>
            </w:rPr>
            <w:t xml:space="preserve"> over </w:t>
          </w:r>
          <w:r w:rsidR="009F3347" w:rsidRPr="00D52A79">
            <w:rPr>
              <w:rFonts w:asciiTheme="minorHAnsi" w:hAnsiTheme="minorHAnsi" w:cstheme="minorHAnsi"/>
              <w:color w:val="auto"/>
            </w:rPr>
            <w:t xml:space="preserve">op </w:t>
          </w:r>
          <w:r w:rsidRPr="00D52A79">
            <w:rPr>
              <w:rFonts w:asciiTheme="minorHAnsi" w:hAnsiTheme="minorHAnsi" w:cstheme="minorHAnsi"/>
              <w:color w:val="auto"/>
            </w:rPr>
            <w:t xml:space="preserve">ons </w:t>
          </w:r>
          <w:r w:rsidR="009F3347" w:rsidRPr="00D52A79">
            <w:rPr>
              <w:rFonts w:asciiTheme="minorHAnsi" w:hAnsiTheme="minorHAnsi" w:cstheme="minorHAnsi"/>
              <w:color w:val="auto"/>
            </w:rPr>
            <w:t xml:space="preserve">rekeningnummer </w:t>
          </w:r>
          <w:r w:rsidR="009F3347" w:rsidRPr="00D52A79">
            <w:rPr>
              <w:rFonts w:asciiTheme="minorHAnsi" w:hAnsiTheme="minorHAnsi" w:cstheme="minorHAnsi"/>
              <w:b/>
              <w:bCs/>
              <w:color w:val="auto"/>
              <w:highlight w:val="green"/>
            </w:rPr>
            <w:t>BE03 9791 5353 9584</w:t>
          </w:r>
          <w:r w:rsidR="009F3347" w:rsidRPr="00D52A79">
            <w:rPr>
              <w:rFonts w:asciiTheme="minorHAnsi" w:hAnsiTheme="minorHAnsi" w:cstheme="minorHAnsi"/>
              <w:b/>
              <w:bCs/>
              <w:color w:val="auto"/>
            </w:rPr>
            <w:t xml:space="preserve"> </w:t>
          </w:r>
          <w:r w:rsidR="009F3347" w:rsidRPr="00D52A79">
            <w:rPr>
              <w:rFonts w:asciiTheme="minorHAnsi" w:hAnsiTheme="minorHAnsi" w:cstheme="minorHAnsi"/>
              <w:color w:val="auto"/>
            </w:rPr>
            <w:t xml:space="preserve">, met vermelding van de </w:t>
          </w:r>
          <w:r w:rsidR="009F3347" w:rsidRPr="00D52A79">
            <w:rPr>
              <w:rFonts w:asciiTheme="minorHAnsi" w:hAnsiTheme="minorHAnsi" w:cstheme="minorHAnsi"/>
              <w:i/>
              <w:iCs/>
              <w:color w:val="auto"/>
            </w:rPr>
            <w:t xml:space="preserve">naam, voornaam en </w:t>
          </w:r>
          <w:r w:rsidR="007A22F4" w:rsidRPr="00D52A79">
            <w:rPr>
              <w:rFonts w:asciiTheme="minorHAnsi" w:hAnsiTheme="minorHAnsi" w:cstheme="minorHAnsi"/>
              <w:i/>
              <w:iCs/>
              <w:color w:val="auto"/>
            </w:rPr>
            <w:t>geboortejaar</w:t>
          </w:r>
          <w:r w:rsidRPr="00D52A79">
            <w:rPr>
              <w:rFonts w:asciiTheme="minorHAnsi" w:hAnsiTheme="minorHAnsi" w:cstheme="minorHAnsi"/>
              <w:i/>
              <w:iCs/>
              <w:color w:val="auto"/>
            </w:rPr>
            <w:t xml:space="preserve"> </w:t>
          </w:r>
          <w:r w:rsidR="009F3347" w:rsidRPr="00D52A79">
            <w:rPr>
              <w:rFonts w:asciiTheme="minorHAnsi" w:hAnsiTheme="minorHAnsi" w:cstheme="minorHAnsi"/>
              <w:i/>
              <w:iCs/>
              <w:color w:val="auto"/>
            </w:rPr>
            <w:t>van de speler</w:t>
          </w:r>
          <w:r w:rsidR="009F3347" w:rsidRPr="00D52A79">
            <w:rPr>
              <w:rFonts w:asciiTheme="minorHAnsi" w:hAnsiTheme="minorHAnsi" w:cstheme="minorHAnsi"/>
              <w:color w:val="auto"/>
            </w:rPr>
            <w:t xml:space="preserve">. </w:t>
          </w:r>
          <w:r w:rsidR="00D45ED9">
            <w:rPr>
              <w:rFonts w:asciiTheme="minorHAnsi" w:hAnsiTheme="minorHAnsi" w:cstheme="minorHAnsi"/>
              <w:color w:val="auto"/>
            </w:rPr>
            <w:t xml:space="preserve"> Gespreide betaling is mogelijk. Spreek hiervoor af met Geert</w:t>
          </w:r>
          <w:r w:rsidR="00A42F74">
            <w:rPr>
              <w:rFonts w:asciiTheme="minorHAnsi" w:hAnsiTheme="minorHAnsi" w:cstheme="minorHAnsi"/>
              <w:color w:val="auto"/>
            </w:rPr>
            <w:t>.</w:t>
          </w:r>
        </w:p>
        <w:p w:rsidR="0007122D" w:rsidRDefault="0007122D" w:rsidP="002C2E07">
          <w:pPr>
            <w:pStyle w:val="Default"/>
            <w:rPr>
              <w:rFonts w:asciiTheme="minorHAnsi" w:hAnsiTheme="minorHAnsi" w:cstheme="minorHAnsi"/>
              <w:color w:val="auto"/>
              <w:u w:val="single"/>
            </w:rPr>
          </w:pPr>
        </w:p>
        <w:p w:rsidR="002C2E07" w:rsidRPr="00FB6E16" w:rsidRDefault="00782829" w:rsidP="002C2E07">
          <w:pPr>
            <w:pStyle w:val="Default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  <w:u w:val="single"/>
            </w:rPr>
            <w:t>Jeugdvoorstelling</w:t>
          </w:r>
        </w:p>
        <w:p w:rsidR="00E60DB6" w:rsidRPr="00FB6E16" w:rsidRDefault="00782829" w:rsidP="00782829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De jaarlijkse jeugdvoorstelling vindt plaats op </w:t>
          </w:r>
          <w:r w:rsidRPr="00083596">
            <w:rPr>
              <w:rFonts w:asciiTheme="minorHAnsi" w:hAnsiTheme="minorHAnsi" w:cstheme="minorHAnsi"/>
              <w:b/>
              <w:color w:val="auto"/>
              <w:highlight w:val="yellow"/>
            </w:rPr>
            <w:t>zaterdag 2</w:t>
          </w:r>
          <w:r w:rsidR="00322F9C">
            <w:rPr>
              <w:rFonts w:asciiTheme="minorHAnsi" w:hAnsiTheme="minorHAnsi" w:cstheme="minorHAnsi"/>
              <w:b/>
              <w:color w:val="auto"/>
              <w:highlight w:val="yellow"/>
            </w:rPr>
            <w:t>9</w:t>
          </w:r>
          <w:r w:rsidRPr="00083596">
            <w:rPr>
              <w:rFonts w:asciiTheme="minorHAnsi" w:hAnsiTheme="minorHAnsi" w:cstheme="minorHAnsi"/>
              <w:b/>
              <w:color w:val="auto"/>
              <w:highlight w:val="yellow"/>
            </w:rPr>
            <w:t xml:space="preserve"> augustus</w:t>
          </w:r>
          <w:r w:rsidRPr="00FB6E16">
            <w:rPr>
              <w:rFonts w:asciiTheme="minorHAnsi" w:hAnsiTheme="minorHAnsi" w:cstheme="minorHAnsi"/>
              <w:color w:val="auto"/>
            </w:rPr>
            <w:t>. Noteer deze datum alvast in je kalender</w:t>
          </w:r>
          <w:r w:rsidR="0007122D">
            <w:rPr>
              <w:rFonts w:asciiTheme="minorHAnsi" w:hAnsiTheme="minorHAnsi" w:cstheme="minorHAnsi"/>
              <w:color w:val="auto"/>
            </w:rPr>
            <w:t>.</w:t>
          </w:r>
        </w:p>
        <w:p w:rsidR="00E60DB6" w:rsidRPr="00D45ED9" w:rsidRDefault="00E60DB6" w:rsidP="00782829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  <w:sz w:val="8"/>
              <w:szCs w:val="8"/>
            </w:rPr>
          </w:pPr>
        </w:p>
        <w:p w:rsidR="00E60DB6" w:rsidRPr="00FB6E16" w:rsidRDefault="00E60DB6" w:rsidP="00E60DB6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 xml:space="preserve">Voor de meest actuele info over KFC Marke verwijzen we graag naar onze website  </w:t>
          </w:r>
          <w:r w:rsidR="00A1377F" w:rsidRPr="00FB6E16">
            <w:rPr>
              <w:rFonts w:asciiTheme="minorHAnsi" w:hAnsiTheme="minorHAnsi" w:cstheme="minorHAnsi"/>
              <w:b/>
              <w:color w:val="00B050"/>
              <w:sz w:val="28"/>
            </w:rPr>
            <w:t>www.kfcmarke.be</w:t>
          </w:r>
          <w:r w:rsidRPr="00FB6E16">
            <w:rPr>
              <w:rFonts w:asciiTheme="minorHAnsi" w:hAnsiTheme="minorHAnsi" w:cstheme="minorHAnsi"/>
              <w:color w:val="auto"/>
            </w:rPr>
            <w:t>,</w:t>
          </w:r>
          <w:r w:rsidR="00A1377F" w:rsidRPr="00FB6E16">
            <w:rPr>
              <w:rFonts w:asciiTheme="minorHAnsi" w:hAnsiTheme="minorHAnsi" w:cstheme="minorHAnsi"/>
              <w:color w:val="auto"/>
            </w:rPr>
            <w:t xml:space="preserve"> </w:t>
          </w:r>
          <w:r w:rsidRPr="00FB6E16">
            <w:rPr>
              <w:rFonts w:asciiTheme="minorHAnsi" w:hAnsiTheme="minorHAnsi" w:cstheme="minorHAnsi"/>
              <w:color w:val="auto"/>
            </w:rPr>
            <w:t>waar je ook k</w:t>
          </w:r>
          <w:r w:rsidR="00A1377F" w:rsidRPr="00FB6E16">
            <w:rPr>
              <w:rFonts w:asciiTheme="minorHAnsi" w:hAnsiTheme="minorHAnsi" w:cstheme="minorHAnsi"/>
              <w:color w:val="auto"/>
            </w:rPr>
            <w:t>an</w:t>
          </w:r>
          <w:r w:rsidRPr="00FB6E16">
            <w:rPr>
              <w:rFonts w:asciiTheme="minorHAnsi" w:hAnsiTheme="minorHAnsi" w:cstheme="minorHAnsi"/>
              <w:color w:val="auto"/>
            </w:rPr>
            <w:t xml:space="preserve"> inloggen op ons communicatieplatform ‘</w:t>
          </w:r>
          <w:proofErr w:type="spellStart"/>
          <w:r w:rsidRPr="00FB6E16">
            <w:rPr>
              <w:rFonts w:asciiTheme="minorHAnsi" w:hAnsiTheme="minorHAnsi" w:cstheme="minorHAnsi"/>
              <w:color w:val="auto"/>
            </w:rPr>
            <w:t>Peepl</w:t>
          </w:r>
          <w:proofErr w:type="spellEnd"/>
          <w:r w:rsidRPr="00FB6E16">
            <w:rPr>
              <w:rFonts w:asciiTheme="minorHAnsi" w:hAnsiTheme="minorHAnsi" w:cstheme="minorHAnsi"/>
              <w:color w:val="auto"/>
            </w:rPr>
            <w:t xml:space="preserve">’. </w:t>
          </w:r>
        </w:p>
        <w:p w:rsidR="00E60DB6" w:rsidRPr="00FB6E16" w:rsidRDefault="00E60DB6" w:rsidP="00E60DB6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 w:rsidRPr="00FB6E16">
            <w:rPr>
              <w:rFonts w:asciiTheme="minorHAnsi" w:hAnsiTheme="minorHAnsi" w:cstheme="minorHAnsi"/>
              <w:color w:val="auto"/>
            </w:rPr>
            <w:t>Volg en “</w:t>
          </w:r>
          <w:r w:rsidRPr="00FB6E16">
            <w:rPr>
              <w:rFonts w:asciiTheme="minorHAnsi" w:hAnsiTheme="minorHAnsi" w:cstheme="minorHAnsi"/>
              <w:i/>
              <w:iCs/>
              <w:color w:val="auto"/>
            </w:rPr>
            <w:t>like</w:t>
          </w:r>
          <w:r w:rsidRPr="00FB6E16">
            <w:rPr>
              <w:rFonts w:asciiTheme="minorHAnsi" w:hAnsiTheme="minorHAnsi" w:cstheme="minorHAnsi"/>
              <w:color w:val="auto"/>
            </w:rPr>
            <w:t>” ons ook op Facebook</w:t>
          </w:r>
          <w:r w:rsidR="0007122D">
            <w:rPr>
              <w:rFonts w:asciiTheme="minorHAnsi" w:hAnsiTheme="minorHAnsi" w:cstheme="minorHAnsi"/>
              <w:color w:val="auto"/>
            </w:rPr>
            <w:t xml:space="preserve"> en Instagram </w:t>
          </w:r>
          <w:r w:rsidRPr="00FB6E16">
            <w:rPr>
              <w:rFonts w:asciiTheme="minorHAnsi" w:hAnsiTheme="minorHAnsi" w:cstheme="minorHAnsi"/>
              <w:color w:val="auto"/>
            </w:rPr>
            <w:t xml:space="preserve">! </w:t>
          </w:r>
        </w:p>
        <w:p w:rsidR="00083596" w:rsidRPr="00D45ED9" w:rsidRDefault="00083596" w:rsidP="00782829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  <w:sz w:val="8"/>
              <w:szCs w:val="8"/>
            </w:rPr>
          </w:pPr>
        </w:p>
        <w:p w:rsidR="004A63E5" w:rsidRPr="00782829" w:rsidRDefault="004577DC" w:rsidP="00782829">
          <w:pPr>
            <w:pStyle w:val="Default"/>
            <w:spacing w:before="120" w:after="120"/>
            <w:rPr>
              <w:rFonts w:asciiTheme="minorHAnsi" w:hAnsiTheme="minorHAnsi" w:cstheme="minorHAnsi"/>
              <w:color w:val="auto"/>
            </w:rPr>
          </w:pPr>
          <w:r>
            <w:rPr>
              <w:rFonts w:asciiTheme="minorHAnsi" w:hAnsiTheme="minorHAnsi" w:cstheme="minorHAnsi"/>
              <w:color w:val="auto"/>
            </w:rPr>
            <w:t xml:space="preserve">Indien je </w:t>
          </w:r>
          <w:r w:rsidR="00BC12FD">
            <w:rPr>
              <w:rFonts w:asciiTheme="minorHAnsi" w:hAnsiTheme="minorHAnsi" w:cstheme="minorHAnsi"/>
              <w:color w:val="auto"/>
            </w:rPr>
            <w:t xml:space="preserve">nog twijfelt of </w:t>
          </w:r>
          <w:r>
            <w:rPr>
              <w:rFonts w:asciiTheme="minorHAnsi" w:hAnsiTheme="minorHAnsi" w:cstheme="minorHAnsi"/>
              <w:color w:val="auto"/>
            </w:rPr>
            <w:t>je</w:t>
          </w:r>
          <w:r w:rsidR="00BC12FD">
            <w:rPr>
              <w:rFonts w:asciiTheme="minorHAnsi" w:hAnsiTheme="minorHAnsi" w:cstheme="minorHAnsi"/>
              <w:color w:val="auto"/>
            </w:rPr>
            <w:t xml:space="preserve"> volgend jaar opnieuw wil voetballen (bij KFC Marke), stel jezelf dan de volgende vragen :</w:t>
          </w:r>
          <w:r w:rsidR="00DA2ED2">
            <w:rPr>
              <w:rFonts w:asciiTheme="minorHAnsi" w:hAnsiTheme="minorHAnsi" w:cstheme="minorHAnsi"/>
              <w:color w:val="auto"/>
            </w:rPr>
            <w:br/>
          </w:r>
          <w:r w:rsidR="00BC12FD">
            <w:rPr>
              <w:rFonts w:asciiTheme="minorHAnsi" w:hAnsiTheme="minorHAnsi" w:cstheme="minorHAnsi"/>
              <w:color w:val="auto"/>
            </w:rPr>
            <w:t>Heb je er deugd van om</w:t>
          </w:r>
          <w:r>
            <w:rPr>
              <w:rFonts w:asciiTheme="minorHAnsi" w:hAnsiTheme="minorHAnsi" w:cstheme="minorHAnsi"/>
              <w:color w:val="auto"/>
            </w:rPr>
            <w:t xml:space="preserve"> wekelijks</w:t>
          </w:r>
          <w:r w:rsidR="00BC12FD">
            <w:rPr>
              <w:rFonts w:asciiTheme="minorHAnsi" w:hAnsiTheme="minorHAnsi" w:cstheme="minorHAnsi"/>
              <w:color w:val="auto"/>
            </w:rPr>
            <w:t xml:space="preserve"> te sporten samen met leeftijdsgenoten ? We gaan zelf antwoorden : JA</w:t>
          </w:r>
          <w:r w:rsidR="00DA2ED2">
            <w:rPr>
              <w:rFonts w:asciiTheme="minorHAnsi" w:hAnsiTheme="minorHAnsi" w:cstheme="minorHAnsi"/>
              <w:color w:val="auto"/>
            </w:rPr>
            <w:t xml:space="preserve"> !</w:t>
          </w:r>
          <w:r w:rsidR="00DA2ED2">
            <w:rPr>
              <w:rFonts w:asciiTheme="minorHAnsi" w:hAnsiTheme="minorHAnsi" w:cstheme="minorHAnsi"/>
              <w:color w:val="auto"/>
            </w:rPr>
            <w:br/>
          </w:r>
          <w:r w:rsidR="00BC12FD">
            <w:rPr>
              <w:rFonts w:asciiTheme="minorHAnsi" w:hAnsiTheme="minorHAnsi" w:cstheme="minorHAnsi"/>
              <w:color w:val="auto"/>
            </w:rPr>
            <w:t xml:space="preserve">Voetbal je nog graag ? Als het antwoord ook hier JA is, twijfel dan niet ;-) </w:t>
          </w:r>
        </w:p>
      </w:sdtContent>
    </w:sdt>
    <w:p w:rsidR="00A16BC3" w:rsidRPr="00390B99" w:rsidRDefault="00782829" w:rsidP="00BC12FD">
      <w:pPr>
        <w:spacing w:before="360" w:after="480"/>
        <w:rPr>
          <w:rFonts w:ascii="Cambria" w:hAnsi="Cambria"/>
          <w:color w:val="262626" w:themeColor="text1" w:themeTint="D9"/>
        </w:rPr>
      </w:pPr>
      <w:r>
        <w:rPr>
          <w:rFonts w:eastAsia="Century Schoolbook" w:cstheme="minorHAnsi"/>
          <w:color w:val="262626" w:themeColor="text1" w:themeTint="D9"/>
          <w:sz w:val="24"/>
          <w:szCs w:val="24"/>
          <w:lang w:bidi="nl-NL"/>
        </w:rPr>
        <w:t xml:space="preserve">We heten je alvast van harte opnieuw welkom en wensen je </w:t>
      </w:r>
      <w:r w:rsidR="00523B0A">
        <w:rPr>
          <w:rFonts w:eastAsia="Century Schoolbook" w:cstheme="minorHAnsi"/>
          <w:color w:val="262626" w:themeColor="text1" w:themeTint="D9"/>
          <w:sz w:val="24"/>
          <w:szCs w:val="24"/>
          <w:lang w:bidi="nl-NL"/>
        </w:rPr>
        <w:t xml:space="preserve">veel speel- en </w:t>
      </w:r>
      <w:r w:rsidR="00FB6E16">
        <w:rPr>
          <w:rFonts w:eastAsia="Century Schoolbook" w:cstheme="minorHAnsi"/>
          <w:color w:val="262626" w:themeColor="text1" w:themeTint="D9"/>
          <w:sz w:val="24"/>
          <w:szCs w:val="24"/>
          <w:lang w:bidi="nl-NL"/>
        </w:rPr>
        <w:t>supporter plezier</w:t>
      </w:r>
      <w:r w:rsidR="00523B0A">
        <w:rPr>
          <w:rFonts w:eastAsia="Century Schoolbook" w:cstheme="minorHAnsi"/>
          <w:color w:val="262626" w:themeColor="text1" w:themeTint="D9"/>
          <w:sz w:val="24"/>
          <w:szCs w:val="24"/>
          <w:lang w:bidi="nl-NL"/>
        </w:rPr>
        <w:t xml:space="preserve"> </w:t>
      </w:r>
      <w:r>
        <w:rPr>
          <w:rFonts w:eastAsia="Century Schoolbook" w:cstheme="minorHAnsi"/>
          <w:color w:val="262626" w:themeColor="text1" w:themeTint="D9"/>
          <w:sz w:val="24"/>
          <w:szCs w:val="24"/>
          <w:lang w:bidi="nl-NL"/>
        </w:rPr>
        <w:t xml:space="preserve"> voor komend seizoen</w:t>
      </w:r>
      <w:r w:rsidR="00295E3E">
        <w:rPr>
          <w:rFonts w:eastAsia="Century Schoolbook" w:cstheme="minorHAnsi"/>
          <w:color w:val="262626" w:themeColor="text1" w:themeTint="D9"/>
          <w:sz w:val="24"/>
          <w:szCs w:val="24"/>
          <w:lang w:bidi="nl-NL"/>
        </w:rPr>
        <w:t>.</w:t>
      </w:r>
    </w:p>
    <w:sdt>
      <w:sdtPr>
        <w:rPr>
          <w:rFonts w:eastAsia="Cambria" w:cstheme="minorHAnsi"/>
          <w:bCs/>
          <w:color w:val="262626" w:themeColor="text1" w:themeTint="D9"/>
          <w:sz w:val="24"/>
          <w:szCs w:val="24"/>
          <w:lang w:val="en-US" w:eastAsia="ja-JP"/>
        </w:rPr>
        <w:id w:val="-98338238"/>
        <w:placeholder>
          <w:docPart w:val="71D74EE357B24AC6BD1C9C3F903FBB7C"/>
        </w:placeholder>
      </w:sdtPr>
      <w:sdtEndPr>
        <w:rPr>
          <w:sz w:val="2"/>
        </w:rPr>
      </w:sdtEndPr>
      <w:sdtContent>
        <w:p w:rsidR="00A21165" w:rsidRPr="00F165A3" w:rsidRDefault="00F654B3" w:rsidP="008778DC">
          <w:pPr>
            <w:spacing w:after="60"/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</w:pPr>
          <w:r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 xml:space="preserve">Tom </w:t>
          </w:r>
          <w:proofErr w:type="spellStart"/>
          <w:r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>Tytgat</w:t>
          </w:r>
          <w:proofErr w:type="spellEnd"/>
          <w:r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>,</w:t>
          </w:r>
          <w:r w:rsidR="00CB138D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 xml:space="preserve"> jeugdvoorzitter</w:t>
          </w:r>
          <w:r w:rsidR="007604DD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br/>
            <w:t>Jelle Hugelier, jeugdcoördinator</w:t>
          </w:r>
          <w:r w:rsidR="00383E18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br/>
          </w:r>
          <w:r w:rsidR="00D43897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>Bjorn</w:t>
          </w:r>
          <w:r w:rsidR="0007122D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 xml:space="preserve"> en Bjorn</w:t>
          </w:r>
          <w:r w:rsidR="00D43897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 xml:space="preserve">, </w:t>
          </w:r>
          <w:r w:rsidR="0007122D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>Charlotte</w:t>
          </w:r>
          <w:r w:rsidR="007604DD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 xml:space="preserve"> en</w:t>
          </w:r>
          <w:r w:rsidR="0007122D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 xml:space="preserve"> </w:t>
          </w:r>
          <w:r w:rsidR="00D43897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 xml:space="preserve">Geert </w:t>
          </w:r>
          <w:r w:rsidR="00CB138D" w:rsidRPr="00F165A3">
            <w:rPr>
              <w:rFonts w:eastAsia="Cambria" w:cstheme="minorHAnsi"/>
              <w:bCs/>
              <w:color w:val="262626" w:themeColor="text1" w:themeTint="D9"/>
              <w:sz w:val="24"/>
              <w:szCs w:val="24"/>
              <w:lang w:val="nl-BE" w:eastAsia="ja-JP"/>
            </w:rPr>
            <w:t>van het jeugdbestuur</w:t>
          </w:r>
        </w:p>
      </w:sdtContent>
    </w:sdt>
    <w:p w:rsidR="00F165A3" w:rsidRPr="00F165A3" w:rsidRDefault="00F165A3">
      <w:pPr>
        <w:rPr>
          <w:rFonts w:eastAsia="Cambria" w:cstheme="minorHAnsi"/>
          <w:bCs/>
          <w:color w:val="262626" w:themeColor="text1" w:themeTint="D9"/>
          <w:sz w:val="2"/>
          <w:szCs w:val="24"/>
          <w:lang w:val="nl-BE" w:eastAsia="ja-JP"/>
        </w:rPr>
      </w:pPr>
      <w:r>
        <w:rPr>
          <w:rFonts w:eastAsia="Cambria" w:cstheme="minorHAnsi"/>
          <w:bCs/>
          <w:noProof/>
          <w:color w:val="262626" w:themeColor="text1" w:themeTint="D9"/>
          <w:sz w:val="2"/>
          <w:szCs w:val="24"/>
          <w:lang w:val="en-US"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134620</wp:posOffset>
            </wp:positionV>
            <wp:extent cx="7086600" cy="3619500"/>
            <wp:effectExtent l="0" t="0" r="0" b="0"/>
            <wp:wrapNone/>
            <wp:docPr id="6" name="Afbeelding 6" descr="Afbeelding met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druk 2020-04-04 10.25.5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5A3">
        <w:rPr>
          <w:rFonts w:eastAsia="Cambria" w:cstheme="minorHAnsi"/>
          <w:bCs/>
          <w:color w:val="262626" w:themeColor="text1" w:themeTint="D9"/>
          <w:sz w:val="2"/>
          <w:szCs w:val="24"/>
          <w:lang w:val="nl-BE" w:eastAsia="ja-JP"/>
        </w:rPr>
        <w:br w:type="page"/>
      </w:r>
    </w:p>
    <w:p w:rsidR="0007122D" w:rsidRDefault="0007122D" w:rsidP="008778DC">
      <w:pPr>
        <w:spacing w:after="60"/>
        <w:rPr>
          <w:rFonts w:eastAsia="Cambria" w:cstheme="minorHAnsi"/>
          <w:bCs/>
          <w:color w:val="262626" w:themeColor="text1" w:themeTint="D9"/>
          <w:sz w:val="2"/>
          <w:szCs w:val="24"/>
          <w:lang w:val="nl-BE" w:eastAsia="ja-JP"/>
        </w:rPr>
      </w:pPr>
    </w:p>
    <w:p w:rsidR="00F165A3" w:rsidRPr="00F165A3" w:rsidRDefault="00F165A3" w:rsidP="00F165A3">
      <w:pPr>
        <w:rPr>
          <w:rFonts w:eastAsia="Cambria" w:cstheme="minorHAnsi"/>
          <w:sz w:val="2"/>
          <w:szCs w:val="24"/>
          <w:lang w:val="nl-BE" w:eastAsia="ja-JP"/>
        </w:rPr>
      </w:pPr>
    </w:p>
    <w:p w:rsidR="00F165A3" w:rsidRDefault="00F165A3" w:rsidP="00F165A3">
      <w:pPr>
        <w:rPr>
          <w:rFonts w:eastAsia="Cambria" w:cstheme="minorHAnsi"/>
          <w:bCs/>
          <w:color w:val="262626" w:themeColor="text1" w:themeTint="D9"/>
          <w:sz w:val="28"/>
          <w:szCs w:val="28"/>
          <w:lang w:val="nl-BE" w:eastAsia="ja-JP"/>
        </w:rPr>
      </w:pPr>
      <w:r>
        <w:rPr>
          <w:rFonts w:eastAsia="Cambria" w:cstheme="minorHAnsi"/>
          <w:bCs/>
          <w:color w:val="262626" w:themeColor="text1" w:themeTint="D9"/>
          <w:sz w:val="28"/>
          <w:szCs w:val="28"/>
          <w:lang w:val="nl-BE" w:eastAsia="ja-JP"/>
        </w:rPr>
        <w:t>voorbereiding seizoen 20-21</w:t>
      </w: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380"/>
        <w:gridCol w:w="824"/>
        <w:gridCol w:w="3260"/>
        <w:gridCol w:w="2694"/>
      </w:tblGrid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U6-U8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U6-U7-U8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17u15 - 18u30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U6-U8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U6-U7-U8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17u15 - 18u30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26/08/'20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U6-U8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U6-U7-U8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17u15 - 18u30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>
              <w:rPr>
                <w:rFonts w:eastAsia="Times New Roman" w:cstheme="minorHAnsi"/>
                <w:color w:val="000000"/>
                <w:lang w:eastAsia="nl-BE"/>
              </w:rPr>
              <w:t>27</w:t>
            </w:r>
            <w:r w:rsidRPr="00E46131">
              <w:rPr>
                <w:rFonts w:eastAsia="Times New Roman" w:cstheme="minorHAnsi"/>
                <w:color w:val="000000"/>
                <w:lang w:eastAsia="nl-BE"/>
              </w:rPr>
              <w:t>/0</w:t>
            </w:r>
            <w:r>
              <w:rPr>
                <w:rFonts w:eastAsia="Times New Roman" w:cstheme="minorHAnsi"/>
                <w:color w:val="000000"/>
                <w:lang w:eastAsia="nl-BE"/>
              </w:rPr>
              <w:t>8</w:t>
            </w:r>
            <w:r w:rsidRPr="00E46131">
              <w:rPr>
                <w:rFonts w:eastAsia="Times New Roman" w:cstheme="minorHAnsi"/>
                <w:color w:val="000000"/>
                <w:lang w:eastAsia="nl-BE"/>
              </w:rPr>
              <w:t>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>
              <w:rPr>
                <w:rFonts w:eastAsia="Times New Roman" w:cstheme="minorHAnsi"/>
                <w:color w:val="000000"/>
                <w:lang w:eastAsia="nl-BE"/>
              </w:rPr>
              <w:t xml:space="preserve">eerste tweewekelijkse </w:t>
            </w: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 - 19u</w:t>
            </w:r>
            <w:r>
              <w:rPr>
                <w:rFonts w:eastAsia="Times New Roman" w:cstheme="minorHAnsi"/>
                <w:color w:val="000000"/>
                <w:lang w:eastAsia="nl-BE"/>
              </w:rPr>
              <w:t xml:space="preserve"> (tijdstip nog niet zeker) 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U6-U8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Jeugdvoorstelling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02/09/'20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U6-U8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U6-U7-U8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17u15 - 18u30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vm</w:t>
            </w:r>
            <w:proofErr w:type="spellEnd"/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vm</w:t>
            </w:r>
            <w:proofErr w:type="spellEnd"/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10/08/'20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24/08/’20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26/08/'20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Jeugdvoorstelling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31/08/'20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02/09/'20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vm</w:t>
            </w:r>
            <w:proofErr w:type="spellEnd"/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24/08/’20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26/08/'20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Jeugdvoorstelling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31/08/'20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02/09/'20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vm</w:t>
            </w:r>
            <w:proofErr w:type="spellEnd"/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08/08/’20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9u15 - 10u45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15/08/’20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 of oefenwedstrijd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9u15 - 10u45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 of oefenwedstrijd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9u15 - 10u45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24/08/’20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26/08/'20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Jeugdvoorstelling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31/08/'20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lastRenderedPageBreak/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02/09/'20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17u45-19u15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vm</w:t>
            </w:r>
            <w:proofErr w:type="spellEnd"/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11/08/'20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Vrijdag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14/08/'20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17u30-19u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25/08/’20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Jeugdvoorstelling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01/09/’20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03/09/’20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18u15-19u45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04/08/'20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16u30 - 18u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06/08/'20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11/08/'20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16u30 - 18u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Vrijdag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14/08/'20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17u-18u30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17u-18u30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25/08/’20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Jeugdvoorstelling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Zondag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30/08/’20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 xml:space="preserve">Tornooi </w:t>
            </w: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Heule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vm</w:t>
            </w:r>
            <w:proofErr w:type="spellEnd"/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Dinsdag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01/09/’20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03/09/’20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18u-19u30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03/08/’20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15u-16u45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08/08/’20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10u - 11u45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15/08/'20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10u - 11u45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wedstrijd U15 in Zwevegem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?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24/08/’20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26/08/'20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 xml:space="preserve">wedstrijd U15 tegen RC Lauwe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?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 xml:space="preserve">JVS Match U15 - WS </w:t>
            </w: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Bellegem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16u30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31/08/'20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02/09/'20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nm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lang w:eastAsia="nl-BE"/>
              </w:rPr>
            </w:pP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03/08/’20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lastRenderedPageBreak/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06/08/’20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13/08/’20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20/08/’20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22/08/’20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Match U17 uit - thuis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?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24/08/’20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27/08/’20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29/08/’20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JVS Match U17 - RC Lauwe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Maandag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31/08/'20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Woensdag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02/09/’20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match U17 - FCE Kuurne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Donderdag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03/09/'20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training U17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19u30-21u15</w:t>
            </w:r>
          </w:p>
        </w:tc>
      </w:tr>
      <w:tr w:rsidR="00F165A3" w:rsidRPr="00E46131" w:rsidTr="0096785E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Zaterdag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05/09/'20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U17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r w:rsidRPr="00E46131">
              <w:rPr>
                <w:rFonts w:eastAsia="Times New Roman" w:cstheme="minorHAnsi"/>
                <w:color w:val="000000"/>
                <w:lang w:eastAsia="nl-BE"/>
              </w:rPr>
              <w:t>eerste competitiewedstrijd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65A3" w:rsidRPr="00E46131" w:rsidRDefault="00F165A3" w:rsidP="0096785E">
            <w:pPr>
              <w:spacing w:after="0" w:line="240" w:lineRule="auto"/>
              <w:rPr>
                <w:rFonts w:eastAsia="Times New Roman" w:cstheme="minorHAnsi"/>
                <w:color w:val="000000"/>
                <w:lang w:eastAsia="nl-BE"/>
              </w:rPr>
            </w:pPr>
            <w:proofErr w:type="spellStart"/>
            <w:r w:rsidRPr="00E46131">
              <w:rPr>
                <w:rFonts w:eastAsia="Times New Roman" w:cstheme="minorHAnsi"/>
                <w:color w:val="000000"/>
                <w:lang w:eastAsia="nl-BE"/>
              </w:rPr>
              <w:t>vm</w:t>
            </w:r>
            <w:proofErr w:type="spellEnd"/>
          </w:p>
        </w:tc>
      </w:tr>
    </w:tbl>
    <w:p w:rsidR="00F165A3" w:rsidRPr="00F165A3" w:rsidRDefault="00F165A3" w:rsidP="00F165A3">
      <w:pPr>
        <w:rPr>
          <w:rFonts w:eastAsia="Cambria" w:cstheme="minorHAnsi"/>
          <w:bCs/>
          <w:color w:val="262626" w:themeColor="text1" w:themeTint="D9"/>
          <w:sz w:val="28"/>
          <w:szCs w:val="28"/>
          <w:lang w:val="nl-BE" w:eastAsia="ja-JP"/>
        </w:rPr>
      </w:pPr>
      <w:bookmarkStart w:id="0" w:name="_GoBack"/>
      <w:bookmarkEnd w:id="0"/>
    </w:p>
    <w:p w:rsidR="00F165A3" w:rsidRPr="00F165A3" w:rsidRDefault="00F165A3" w:rsidP="00F165A3">
      <w:pPr>
        <w:rPr>
          <w:rFonts w:eastAsia="Cambria" w:cstheme="minorHAnsi"/>
          <w:sz w:val="2"/>
          <w:szCs w:val="24"/>
          <w:lang w:val="nl-BE" w:eastAsia="ja-JP"/>
        </w:rPr>
      </w:pPr>
      <w:proofErr w:type="spellStart"/>
      <w:r>
        <w:rPr>
          <w:rFonts w:eastAsia="Cambria" w:cstheme="minorHAnsi"/>
          <w:sz w:val="2"/>
          <w:szCs w:val="24"/>
          <w:lang w:val="nl-BE" w:eastAsia="ja-JP"/>
        </w:rPr>
        <w:t>voorberindg</w:t>
      </w:r>
      <w:proofErr w:type="spellEnd"/>
    </w:p>
    <w:sectPr w:rsidR="00F165A3" w:rsidRPr="00F165A3" w:rsidSect="006506E1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39" w:code="9"/>
      <w:pgMar w:top="1418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C89" w:rsidRDefault="000F1C89" w:rsidP="002C5718">
      <w:pPr>
        <w:spacing w:after="0" w:line="240" w:lineRule="auto"/>
      </w:pPr>
      <w:r>
        <w:separator/>
      </w:r>
    </w:p>
  </w:endnote>
  <w:endnote w:type="continuationSeparator" w:id="0">
    <w:p w:rsidR="000F1C89" w:rsidRDefault="000F1C89" w:rsidP="002C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CCC" w:rsidRDefault="00CB138D">
    <w:pPr>
      <w:pStyle w:val="Voettekst"/>
    </w:pPr>
    <w:r>
      <w:rPr>
        <w:noProof/>
        <w:lang w:val="nl-BE" w:eastAsia="nl-BE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-530814</wp:posOffset>
          </wp:positionV>
          <wp:extent cx="1533525" cy="1429974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oetb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3" t="7618" r="3471" b="8605"/>
                  <a:stretch/>
                </pic:blipFill>
                <pic:spPr bwMode="auto">
                  <a:xfrm rot="10800000" flipV="1">
                    <a:off x="0" y="0"/>
                    <a:ext cx="1551254" cy="14465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8B5" w:rsidRDefault="003A2C47">
    <w:pPr>
      <w:pStyle w:val="Voet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1882775</wp:posOffset>
              </wp:positionH>
              <wp:positionV relativeFrom="paragraph">
                <wp:posOffset>-462280</wp:posOffset>
              </wp:positionV>
              <wp:extent cx="1690370" cy="775970"/>
              <wp:effectExtent l="19050" t="19050" r="24130" b="24130"/>
              <wp:wrapNone/>
              <wp:docPr id="10" name="Tekstva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0370" cy="7759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8100">
                        <a:solidFill>
                          <a:srgbClr val="009900"/>
                        </a:solidFill>
                      </a:ln>
                    </wps:spPr>
                    <wps:txbx>
                      <w:txbxContent>
                        <w:p w:rsidR="00C108B5" w:rsidRPr="00CB138D" w:rsidRDefault="007A22F4" w:rsidP="00CB138D">
                          <w:pPr>
                            <w:spacing w:after="0"/>
                            <w:jc w:val="center"/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Jeugds</w:t>
                          </w:r>
                          <w:r w:rsidR="00C108B5" w:rsidRPr="00CB138D"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ecretariaat</w:t>
                          </w:r>
                        </w:p>
                        <w:p w:rsidR="007A22F4" w:rsidRDefault="007A22F4" w:rsidP="00CB138D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Geert Naessens</w:t>
                          </w:r>
                        </w:p>
                        <w:p w:rsidR="007A22F4" w:rsidRDefault="007A22F4" w:rsidP="00CB138D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0486</w:t>
                          </w:r>
                          <w:r w:rsidR="00C108B5" w:rsidRPr="00CB13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33</w:t>
                          </w:r>
                          <w:r w:rsidR="00C108B5" w:rsidRPr="00CB13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23</w:t>
                          </w:r>
                          <w:r w:rsidR="00C108B5" w:rsidRPr="00CB138D">
                            <w:rPr>
                              <w:sz w:val="18"/>
                              <w:szCs w:val="18"/>
                            </w:rPr>
                            <w:t xml:space="preserve"> 5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  <w:p w:rsidR="00C108B5" w:rsidRPr="00CB138D" w:rsidRDefault="007A22F4" w:rsidP="00CB138D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leden</w:t>
                          </w:r>
                          <w:r w:rsidR="00C108B5" w:rsidRPr="00CB138D">
                            <w:rPr>
                              <w:sz w:val="18"/>
                              <w:szCs w:val="18"/>
                            </w:rPr>
                            <w:t>@kfcmarke.be</w:t>
                          </w:r>
                          <w:r w:rsidR="00C108B5" w:rsidRPr="00CB138D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0" o:spid="_x0000_s1028" type="#_x0000_t202" style="position:absolute;margin-left:148.25pt;margin-top:-36.4pt;width:133.1pt;height:6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" fillcolor="white [3201]" strokecolor="#090" strokeweight="3pt">
              <v:textbox>
                <w:txbxContent>
                  <w:p w:rsidR="00C108B5" w:rsidRPr="00CB138D" w:rsidRDefault="007A22F4" w:rsidP="00CB138D">
                    <w:pPr>
                      <w:spacing w:after="0"/>
                      <w:jc w:val="center"/>
                      <w:rPr>
                        <w:b/>
                        <w:sz w:val="18"/>
                        <w:szCs w:val="18"/>
                        <w:u w:val="single"/>
                      </w:rPr>
                    </w:pPr>
                    <w:r>
                      <w:rPr>
                        <w:b/>
                        <w:sz w:val="18"/>
                        <w:szCs w:val="18"/>
                        <w:u w:val="single"/>
                      </w:rPr>
                      <w:t>Jeugds</w:t>
                    </w:r>
                    <w:r w:rsidR="00C108B5" w:rsidRPr="00CB138D">
                      <w:rPr>
                        <w:b/>
                        <w:sz w:val="18"/>
                        <w:szCs w:val="18"/>
                        <w:u w:val="single"/>
                      </w:rPr>
                      <w:t>ecretariaat</w:t>
                    </w:r>
                  </w:p>
                  <w:p w:rsidR="007A22F4" w:rsidRDefault="007A22F4" w:rsidP="00CB138D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Geert Naessens</w:t>
                    </w:r>
                  </w:p>
                  <w:p w:rsidR="007A22F4" w:rsidRDefault="007A22F4" w:rsidP="00CB138D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0486</w:t>
                    </w:r>
                    <w:r w:rsidR="00C108B5" w:rsidRPr="00CB138D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33</w:t>
                    </w:r>
                    <w:r w:rsidR="00C108B5" w:rsidRPr="00CB138D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23</w:t>
                    </w:r>
                    <w:r w:rsidR="00C108B5" w:rsidRPr="00CB138D">
                      <w:rPr>
                        <w:sz w:val="18"/>
                        <w:szCs w:val="18"/>
                      </w:rPr>
                      <w:t xml:space="preserve"> 5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</w:p>
                  <w:p w:rsidR="00C108B5" w:rsidRPr="00CB138D" w:rsidRDefault="007A22F4" w:rsidP="00CB138D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leden</w:t>
                    </w:r>
                    <w:r w:rsidR="00C108B5" w:rsidRPr="00CB138D">
                      <w:rPr>
                        <w:sz w:val="18"/>
                        <w:szCs w:val="18"/>
                      </w:rPr>
                      <w:t>@kfcmarke.be</w:t>
                    </w:r>
                    <w:r w:rsidR="00C108B5" w:rsidRPr="00CB138D">
                      <w:rPr>
                        <w:sz w:val="18"/>
                        <w:szCs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022F617" wp14:editId="28478AF3">
              <wp:simplePos x="0" y="0"/>
              <wp:positionH relativeFrom="column">
                <wp:posOffset>45085</wp:posOffset>
              </wp:positionH>
              <wp:positionV relativeFrom="paragraph">
                <wp:posOffset>-466725</wp:posOffset>
              </wp:positionV>
              <wp:extent cx="1690370" cy="775970"/>
              <wp:effectExtent l="19050" t="19050" r="24130" b="2413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0370" cy="7759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8100">
                        <a:solidFill>
                          <a:srgbClr val="009900"/>
                        </a:solidFill>
                      </a:ln>
                    </wps:spPr>
                    <wps:txbx>
                      <w:txbxContent>
                        <w:p w:rsidR="003A2C47" w:rsidRPr="00CB138D" w:rsidRDefault="003A2C47" w:rsidP="003A2C47">
                          <w:pPr>
                            <w:spacing w:after="0"/>
                            <w:jc w:val="center"/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Jeugdvoorzitter</w:t>
                          </w:r>
                        </w:p>
                        <w:p w:rsidR="003A2C47" w:rsidRDefault="003A2C47" w:rsidP="003A2C47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Tom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Tytgat</w:t>
                          </w:r>
                          <w:proofErr w:type="spellEnd"/>
                        </w:p>
                        <w:p w:rsidR="003A2C47" w:rsidRDefault="003A2C47" w:rsidP="003A2C47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0476</w:t>
                          </w:r>
                          <w:r w:rsidRPr="00CB13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62</w:t>
                          </w:r>
                          <w:r w:rsidRPr="00CB13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10</w:t>
                          </w:r>
                          <w:r w:rsidRPr="00CB13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3</w:t>
                          </w:r>
                          <w:r w:rsidR="00E35961">
                            <w:rPr>
                              <w:sz w:val="18"/>
                              <w:szCs w:val="18"/>
                            </w:rPr>
                            <w:t>7</w:t>
                          </w:r>
                        </w:p>
                        <w:p w:rsidR="003A2C47" w:rsidRPr="00CB138D" w:rsidRDefault="003A2C47" w:rsidP="003A2C47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tom_tytgat</w:t>
                          </w:r>
                          <w:r w:rsidRPr="00CB138D">
                            <w:rPr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sz w:val="18"/>
                              <w:szCs w:val="18"/>
                            </w:rPr>
                            <w:t>msn</w:t>
                          </w:r>
                          <w:r w:rsidRPr="00CB138D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z w:val="18"/>
                              <w:szCs w:val="18"/>
                            </w:rPr>
                            <w:t>com</w:t>
                          </w:r>
                          <w:r w:rsidRPr="00CB138D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22F617" id="Tekstvak 1" o:spid="_x0000_s1029" type="#_x0000_t202" style="position:absolute;margin-left:3.55pt;margin-top:-36.75pt;width:133.1pt;height:6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" fillcolor="white [3201]" strokecolor="#090" strokeweight="3pt">
              <v:textbox>
                <w:txbxContent>
                  <w:p w:rsidR="003A2C47" w:rsidRPr="00CB138D" w:rsidRDefault="003A2C47" w:rsidP="003A2C47">
                    <w:pPr>
                      <w:spacing w:after="0"/>
                      <w:jc w:val="center"/>
                      <w:rPr>
                        <w:b/>
                        <w:sz w:val="18"/>
                        <w:szCs w:val="18"/>
                        <w:u w:val="single"/>
                      </w:rPr>
                    </w:pPr>
                    <w:r>
                      <w:rPr>
                        <w:b/>
                        <w:sz w:val="18"/>
                        <w:szCs w:val="18"/>
                        <w:u w:val="single"/>
                      </w:rPr>
                      <w:t>Jeugdvoorzitter</w:t>
                    </w:r>
                  </w:p>
                  <w:p w:rsidR="003A2C47" w:rsidRDefault="003A2C47" w:rsidP="003A2C47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Tom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Tytgat</w:t>
                    </w:r>
                    <w:proofErr w:type="spellEnd"/>
                  </w:p>
                  <w:p w:rsidR="003A2C47" w:rsidRDefault="003A2C47" w:rsidP="003A2C47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0476</w:t>
                    </w:r>
                    <w:r w:rsidRPr="00CB138D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62</w:t>
                    </w:r>
                    <w:r w:rsidRPr="00CB138D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10</w:t>
                    </w:r>
                    <w:r w:rsidRPr="00CB138D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3</w:t>
                    </w:r>
                    <w:r w:rsidR="00E35961">
                      <w:rPr>
                        <w:sz w:val="18"/>
                        <w:szCs w:val="18"/>
                      </w:rPr>
                      <w:t>7</w:t>
                    </w:r>
                  </w:p>
                  <w:p w:rsidR="003A2C47" w:rsidRPr="00CB138D" w:rsidRDefault="003A2C47" w:rsidP="003A2C47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tom_tytgat</w:t>
                    </w:r>
                    <w:r w:rsidRPr="00CB138D">
                      <w:rPr>
                        <w:sz w:val="18"/>
                        <w:szCs w:val="18"/>
                      </w:rPr>
                      <w:t>@</w:t>
                    </w:r>
                    <w:r>
                      <w:rPr>
                        <w:sz w:val="18"/>
                        <w:szCs w:val="18"/>
                      </w:rPr>
                      <w:t>msn</w:t>
                    </w:r>
                    <w:r w:rsidRPr="00CB138D">
                      <w:rPr>
                        <w:sz w:val="18"/>
                        <w:szCs w:val="18"/>
                      </w:rPr>
                      <w:t>.</w:t>
                    </w:r>
                    <w:r>
                      <w:rPr>
                        <w:sz w:val="18"/>
                        <w:szCs w:val="18"/>
                      </w:rPr>
                      <w:t>com</w:t>
                    </w:r>
                    <w:r w:rsidRPr="00CB138D">
                      <w:rPr>
                        <w:sz w:val="18"/>
                        <w:szCs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72434D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ED2ADC" wp14:editId="04923DCD">
              <wp:simplePos x="0" y="0"/>
              <wp:positionH relativeFrom="margin">
                <wp:posOffset>3697605</wp:posOffset>
              </wp:positionH>
              <wp:positionV relativeFrom="paragraph">
                <wp:posOffset>-459740</wp:posOffset>
              </wp:positionV>
              <wp:extent cx="1749425" cy="775970"/>
              <wp:effectExtent l="19050" t="19050" r="22225" b="24130"/>
              <wp:wrapNone/>
              <wp:docPr id="12" name="Tekstva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9425" cy="7759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8100">
                        <a:solidFill>
                          <a:srgbClr val="009900"/>
                        </a:solidFill>
                      </a:ln>
                    </wps:spPr>
                    <wps:txbx>
                      <w:txbxContent>
                        <w:p w:rsidR="00DF4758" w:rsidRPr="00CB138D" w:rsidRDefault="007A22F4" w:rsidP="00CB138D">
                          <w:pPr>
                            <w:spacing w:after="0"/>
                            <w:jc w:val="center"/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Sportief c</w:t>
                          </w:r>
                          <w:r w:rsidR="00DF4758" w:rsidRPr="00CB138D"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oördinator</w:t>
                          </w:r>
                        </w:p>
                        <w:p w:rsidR="00CB138D" w:rsidRPr="00D14866" w:rsidRDefault="00322F9C" w:rsidP="00322F9C">
                          <w:pPr>
                            <w:spacing w:after="0"/>
                            <w:jc w:val="center"/>
                            <w:rPr>
                              <w:lang w:val="nl-BE"/>
                            </w:rPr>
                          </w:pPr>
                          <w:r w:rsidRPr="00D14866">
                            <w:rPr>
                              <w:sz w:val="18"/>
                              <w:szCs w:val="18"/>
                              <w:lang w:val="nl-BE"/>
                            </w:rPr>
                            <w:t>Jelle Hugelier</w:t>
                          </w:r>
                          <w:r w:rsidR="00CB138D" w:rsidRPr="00D14866">
                            <w:rPr>
                              <w:sz w:val="18"/>
                              <w:szCs w:val="18"/>
                              <w:lang w:val="nl-BE"/>
                            </w:rPr>
                            <w:br/>
                          </w:r>
                          <w:r w:rsidRPr="00D14866">
                            <w:rPr>
                              <w:sz w:val="18"/>
                              <w:szCs w:val="18"/>
                              <w:lang w:val="nl-BE"/>
                            </w:rPr>
                            <w:t>0497 17 04 86</w:t>
                          </w:r>
                          <w:r w:rsidR="00CB138D" w:rsidRPr="00D14866">
                            <w:rPr>
                              <w:sz w:val="18"/>
                              <w:szCs w:val="18"/>
                              <w:lang w:val="nl-BE"/>
                            </w:rPr>
                            <w:br/>
                          </w:r>
                          <w:r w:rsidRPr="00D14866">
                            <w:rPr>
                              <w:sz w:val="18"/>
                              <w:szCs w:val="18"/>
                              <w:lang w:val="nl-BE"/>
                            </w:rPr>
                            <w:t>jellehugelier23</w:t>
                          </w:r>
                          <w:r w:rsidR="00CB138D" w:rsidRPr="00D14866">
                            <w:rPr>
                              <w:sz w:val="18"/>
                              <w:szCs w:val="18"/>
                              <w:lang w:val="nl-BE"/>
                            </w:rPr>
                            <w:t>@</w:t>
                          </w:r>
                          <w:r w:rsidRPr="00D14866">
                            <w:rPr>
                              <w:sz w:val="18"/>
                              <w:szCs w:val="18"/>
                              <w:lang w:val="nl-BE"/>
                            </w:rPr>
                            <w:t>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D2ADC" id="_x0000_t202" coordsize="21600,21600" o:spt="202" path="m,l,21600r21600,l21600,xe">
              <v:stroke joinstyle="miter"/>
              <v:path gradientshapeok="t" o:connecttype="rect"/>
            </v:shapetype>
            <v:shape id="Tekstvak 12" o:spid="_x0000_s1030" type="#_x0000_t202" style="position:absolute;margin-left:291.15pt;margin-top:-36.2pt;width:137.75pt;height:61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" fillcolor="white [3201]" strokecolor="#090" strokeweight="3pt">
              <v:textbox>
                <w:txbxContent>
                  <w:p w:rsidR="00DF4758" w:rsidRPr="00CB138D" w:rsidRDefault="007A22F4" w:rsidP="00CB138D">
                    <w:pPr>
                      <w:spacing w:after="0"/>
                      <w:jc w:val="center"/>
                      <w:rPr>
                        <w:b/>
                        <w:sz w:val="18"/>
                        <w:szCs w:val="18"/>
                        <w:u w:val="single"/>
                      </w:rPr>
                    </w:pPr>
                    <w:r>
                      <w:rPr>
                        <w:b/>
                        <w:sz w:val="18"/>
                        <w:szCs w:val="18"/>
                        <w:u w:val="single"/>
                      </w:rPr>
                      <w:t>Sportief c</w:t>
                    </w:r>
                    <w:r w:rsidR="00DF4758" w:rsidRPr="00CB138D">
                      <w:rPr>
                        <w:b/>
                        <w:sz w:val="18"/>
                        <w:szCs w:val="18"/>
                        <w:u w:val="single"/>
                      </w:rPr>
                      <w:t>oördinator</w:t>
                    </w:r>
                  </w:p>
                  <w:p w:rsidR="00CB138D" w:rsidRPr="00D14866" w:rsidRDefault="00322F9C" w:rsidP="00322F9C">
                    <w:pPr>
                      <w:spacing w:after="0"/>
                      <w:jc w:val="center"/>
                      <w:rPr>
                        <w:lang w:val="nl-BE"/>
                      </w:rPr>
                    </w:pPr>
                    <w:r w:rsidRPr="00D14866">
                      <w:rPr>
                        <w:sz w:val="18"/>
                        <w:szCs w:val="18"/>
                        <w:lang w:val="nl-BE"/>
                      </w:rPr>
                      <w:t>Jelle Hugelier</w:t>
                    </w:r>
                    <w:r w:rsidR="00CB138D" w:rsidRPr="00D14866">
                      <w:rPr>
                        <w:sz w:val="18"/>
                        <w:szCs w:val="18"/>
                        <w:lang w:val="nl-BE"/>
                      </w:rPr>
                      <w:br/>
                    </w:r>
                    <w:r w:rsidRPr="00D14866">
                      <w:rPr>
                        <w:sz w:val="18"/>
                        <w:szCs w:val="18"/>
                        <w:lang w:val="nl-BE"/>
                      </w:rPr>
                      <w:t>0497 17 04 86</w:t>
                    </w:r>
                    <w:r w:rsidR="00CB138D" w:rsidRPr="00D14866">
                      <w:rPr>
                        <w:sz w:val="18"/>
                        <w:szCs w:val="18"/>
                        <w:lang w:val="nl-BE"/>
                      </w:rPr>
                      <w:br/>
                    </w:r>
                    <w:r w:rsidRPr="00D14866">
                      <w:rPr>
                        <w:sz w:val="18"/>
                        <w:szCs w:val="18"/>
                        <w:lang w:val="nl-BE"/>
                      </w:rPr>
                      <w:t>jellehugelier23</w:t>
                    </w:r>
                    <w:r w:rsidR="00CB138D" w:rsidRPr="00D14866">
                      <w:rPr>
                        <w:sz w:val="18"/>
                        <w:szCs w:val="18"/>
                        <w:lang w:val="nl-BE"/>
                      </w:rPr>
                      <w:t>@</w:t>
                    </w:r>
                    <w:r w:rsidRPr="00D14866">
                      <w:rPr>
                        <w:sz w:val="18"/>
                        <w:szCs w:val="18"/>
                        <w:lang w:val="nl-BE"/>
                      </w:rPr>
                      <w:t>gmail.com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B138D" w:rsidRPr="008F496A">
      <w:rPr>
        <w:rFonts w:ascii="Franklin Gothic Book" w:eastAsia="Franklin Gothic Book" w:hAnsi="Franklin Gothic Book" w:cs="Franklin Gothic Book"/>
        <w:noProof/>
        <w:sz w:val="20"/>
        <w:szCs w:val="20"/>
        <w:lang w:val="nl-BE" w:eastAsia="nl-BE"/>
      </w:rPr>
      <w:drawing>
        <wp:anchor distT="0" distB="0" distL="114300" distR="114300" simplePos="0" relativeHeight="251656191" behindDoc="0" locked="0" layoutInCell="1" allowOverlap="1" wp14:anchorId="157642A5" wp14:editId="74E7841D">
          <wp:simplePos x="0" y="0"/>
          <wp:positionH relativeFrom="rightMargin">
            <wp:posOffset>-319075</wp:posOffset>
          </wp:positionH>
          <wp:positionV relativeFrom="paragraph">
            <wp:posOffset>-459740</wp:posOffset>
          </wp:positionV>
          <wp:extent cx="1462921" cy="1257706"/>
          <wp:effectExtent l="0" t="0" r="4445" b="0"/>
          <wp:wrapNone/>
          <wp:docPr id="166" name="Afbeelding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erman_templates_id2_letter-separado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94" r="12152" b="20152"/>
                  <a:stretch/>
                </pic:blipFill>
                <pic:spPr bwMode="auto">
                  <a:xfrm>
                    <a:off x="0" y="0"/>
                    <a:ext cx="1462921" cy="1257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0118" w:rsidRPr="008F496A">
      <w:rPr>
        <w:noProof/>
        <w:lang w:val="nl-BE" w:eastAsia="nl-BE"/>
      </w:rPr>
      <w:drawing>
        <wp:anchor distT="0" distB="0" distL="114300" distR="114300" simplePos="0" relativeHeight="251665408" behindDoc="1" locked="0" layoutInCell="1" allowOverlap="1" wp14:anchorId="084EF347" wp14:editId="57D799D9">
          <wp:simplePos x="0" y="0"/>
          <wp:positionH relativeFrom="page">
            <wp:posOffset>19050</wp:posOffset>
          </wp:positionH>
          <wp:positionV relativeFrom="paragraph">
            <wp:posOffset>-533400</wp:posOffset>
          </wp:positionV>
          <wp:extent cx="1426210" cy="1133475"/>
          <wp:effectExtent l="0" t="0" r="2540" b="9525"/>
          <wp:wrapTight wrapText="bothSides">
            <wp:wrapPolygon edited="0">
              <wp:start x="0" y="363"/>
              <wp:lineTo x="0" y="18151"/>
              <wp:lineTo x="2308" y="21418"/>
              <wp:lineTo x="2597" y="21418"/>
              <wp:lineTo x="21350" y="21418"/>
              <wp:lineTo x="4905" y="6897"/>
              <wp:lineTo x="577" y="363"/>
              <wp:lineTo x="0" y="363"/>
            </wp:wrapPolygon>
          </wp:wrapTight>
          <wp:docPr id="165" name="Afbeelding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rman_templates_id2_letter-separado-02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C89" w:rsidRDefault="000F1C89" w:rsidP="002C5718">
      <w:pPr>
        <w:spacing w:after="0" w:line="240" w:lineRule="auto"/>
      </w:pPr>
      <w:r>
        <w:separator/>
      </w:r>
    </w:p>
  </w:footnote>
  <w:footnote w:type="continuationSeparator" w:id="0">
    <w:p w:rsidR="000F1C89" w:rsidRDefault="000F1C89" w:rsidP="002C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457" w:rsidRDefault="007B4F9C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7216" behindDoc="1" locked="0" layoutInCell="1" allowOverlap="1" wp14:anchorId="17821E94" wp14:editId="75DBE50F">
          <wp:simplePos x="0" y="0"/>
          <wp:positionH relativeFrom="page">
            <wp:posOffset>6566123</wp:posOffset>
          </wp:positionH>
          <wp:positionV relativeFrom="page">
            <wp:posOffset>0</wp:posOffset>
          </wp:positionV>
          <wp:extent cx="979170" cy="10678160"/>
          <wp:effectExtent l="0" t="0" r="0" b="8890"/>
          <wp:wrapNone/>
          <wp:docPr id="161" name="Afbeelding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0"/>
                            </a14:imgEffect>
                            <a14:imgEffect>
                              <a14:colorTemperature colorTemp="7099"/>
                            </a14:imgEffect>
                            <a14:imgEffect>
                              <a14:saturation sat="199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412"/>
                  <a:stretch/>
                </pic:blipFill>
                <pic:spPr bwMode="auto">
                  <a:xfrm>
                    <a:off x="0" y="0"/>
                    <a:ext cx="97917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CCC">
      <w:rPr>
        <w:noProof/>
        <w:lang w:val="nl-BE" w:eastAsia="nl-BE"/>
      </w:rPr>
      <w:drawing>
        <wp:anchor distT="0" distB="0" distL="114300" distR="114300" simplePos="0" relativeHeight="251674624" behindDoc="0" locked="0" layoutInCell="1" allowOverlap="0" wp14:anchorId="644F5A86" wp14:editId="5350C42F">
          <wp:simplePos x="0" y="0"/>
          <wp:positionH relativeFrom="column">
            <wp:posOffset>2489835</wp:posOffset>
          </wp:positionH>
          <wp:positionV relativeFrom="page">
            <wp:posOffset>124460</wp:posOffset>
          </wp:positionV>
          <wp:extent cx="703580" cy="700405"/>
          <wp:effectExtent l="0" t="0" r="1270" b="4445"/>
          <wp:wrapThrough wrapText="bothSides">
            <wp:wrapPolygon edited="0">
              <wp:start x="0" y="0"/>
              <wp:lineTo x="0" y="21150"/>
              <wp:lineTo x="21054" y="21150"/>
              <wp:lineTo x="21054" y="0"/>
              <wp:lineTo x="0" y="0"/>
            </wp:wrapPolygon>
          </wp:wrapThrough>
          <wp:docPr id="160" name="Afbeelding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C5E" w:rsidRDefault="00877AEC">
    <w:pPr>
      <w:pStyle w:val="Kop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2749773</wp:posOffset>
              </wp:positionH>
              <wp:positionV relativeFrom="paragraph">
                <wp:posOffset>379730</wp:posOffset>
              </wp:positionV>
              <wp:extent cx="914400" cy="694707"/>
              <wp:effectExtent l="0" t="0" r="0" b="0"/>
              <wp:wrapNone/>
              <wp:docPr id="168" name="Tekstvak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947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77AEC" w:rsidRPr="00877AEC" w:rsidRDefault="00877AEC" w:rsidP="00877AEC">
                          <w:pPr>
                            <w:spacing w:after="0" w:line="240" w:lineRule="auto"/>
                            <w:rPr>
                              <w:rFonts w:ascii="Arial Black" w:hAnsi="Arial Black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6A52">
                            <w:rPr>
                              <w:rFonts w:ascii="Arial Black" w:hAnsi="Arial Black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jeugd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68" o:spid="_x0000_s1026" type="#_x0000_t202" style="position:absolute;margin-left:216.5pt;margin-top:29.9pt;width:1in;height:54.7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" filled="f" stroked="f" strokeweight=".5pt">
              <v:textbox>
                <w:txbxContent>
                  <w:p w:rsidR="00877AEC" w:rsidRPr="00877AEC" w:rsidRDefault="00877AEC" w:rsidP="00877AEC">
                    <w:pPr>
                      <w:spacing w:after="0" w:line="240" w:lineRule="auto"/>
                      <w:rPr>
                        <w:rFonts w:ascii="Arial Black" w:hAnsi="Arial Black"/>
                        <w:b/>
                        <w:caps/>
                        <w:color w:val="FFFFFF" w:themeColor="background1"/>
                        <w:sz w:val="72"/>
                        <w:szCs w:val="72"/>
                        <w14:glow w14:rad="63500">
                          <w14:schemeClr w14:val="accent6">
                            <w14:alpha w14:val="60000"/>
                            <w14:satMod w14:val="175000"/>
                          </w14:schemeClr>
                        </w14:glow>
                        <w14:shadow w14:blurRad="60007" w14:dist="200025" w14:dir="15000000" w14:sx="100000" w14:sy="30000" w14:kx="-1800000" w14:ky="0" w14:algn="bl">
                          <w14:srgbClr w14:val="000000">
                            <w14:alpha w14:val="68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6A52">
                      <w:rPr>
                        <w:rFonts w:ascii="Arial Black" w:hAnsi="Arial Black"/>
                        <w:b/>
                        <w:caps/>
                        <w:color w:val="FFFFFF" w:themeColor="background1"/>
                        <w:sz w:val="72"/>
                        <w:szCs w:val="72"/>
                        <w14:shadow w14:blurRad="63500" w14:dist="0" w14:dir="0" w14:sx="102000" w14:sy="102000" w14:kx="0" w14:ky="0" w14:algn="c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jeugd</w:t>
                    </w:r>
                  </w:p>
                </w:txbxContent>
              </v:textbox>
            </v:shape>
          </w:pict>
        </mc:Fallback>
      </mc:AlternateContent>
    </w:r>
    <w:r w:rsidR="005A3D5C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-530860</wp:posOffset>
              </wp:positionH>
              <wp:positionV relativeFrom="paragraph">
                <wp:posOffset>-270510</wp:posOffset>
              </wp:positionV>
              <wp:extent cx="1657350" cy="1634490"/>
              <wp:effectExtent l="0" t="0" r="19050" b="22860"/>
              <wp:wrapNone/>
              <wp:docPr id="34" name="Ovaal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7350" cy="163449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9FE1BD4" id="Ovaal 34" o:spid="_x0000_s1026" style="position:absolute;margin-left:-41.8pt;margin-top:-21.3pt;width:130.5pt;height:128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" filled="f" strokecolor="white [3212]" strokeweight="1pt">
              <v:stroke joinstyle="miter"/>
            </v:oval>
          </w:pict>
        </mc:Fallback>
      </mc:AlternateContent>
    </w:r>
    <w:r w:rsidR="00D1177C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-114300</wp:posOffset>
              </wp:positionV>
              <wp:extent cx="1352550" cy="1304925"/>
              <wp:effectExtent l="57150" t="57150" r="76200" b="85725"/>
              <wp:wrapNone/>
              <wp:docPr id="8" name="Ova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550" cy="1304925"/>
                      </a:xfrm>
                      <a:prstGeom prst="ellipse">
                        <a:avLst/>
                      </a:prstGeom>
                      <a:noFill/>
                      <a:ln w="133350">
                        <a:solidFill>
                          <a:srgbClr val="0099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FC20E03" id="Ovaal 8" o:spid="_x0000_s1026" style="position:absolute;margin-left:-30pt;margin-top:-9pt;width:106.5pt;height:10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" filled="f" strokecolor="#090" strokeweight="10.5pt">
              <v:stroke joinstyle="miter"/>
            </v:oval>
          </w:pict>
        </mc:Fallback>
      </mc:AlternateContent>
    </w:r>
    <w:r w:rsidR="00D1177C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09C58B8" wp14:editId="090447FD">
              <wp:simplePos x="0" y="0"/>
              <wp:positionH relativeFrom="column">
                <wp:posOffset>-428625</wp:posOffset>
              </wp:positionH>
              <wp:positionV relativeFrom="paragraph">
                <wp:posOffset>-161925</wp:posOffset>
              </wp:positionV>
              <wp:extent cx="1447800" cy="1409700"/>
              <wp:effectExtent l="95250" t="95250" r="114300" b="114300"/>
              <wp:wrapNone/>
              <wp:docPr id="33" name="Ovaal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14097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20955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2902F1" id="Ovaal 33" o:spid="_x0000_s1026" style="position:absolute;margin-left:-33.75pt;margin-top:-12.75pt;width:114pt;height:11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" fillcolor="white [3212]" strokecolor="#404040 [2429]" strokeweight="16.5pt">
              <v:stroke joinstyle="miter"/>
            </v:oval>
          </w:pict>
        </mc:Fallback>
      </mc:AlternateContent>
    </w:r>
    <w:r w:rsidR="00D1177C">
      <w:rPr>
        <w:noProof/>
        <w:lang w:val="nl-BE" w:eastAsia="nl-BE"/>
      </w:rPr>
      <w:drawing>
        <wp:anchor distT="0" distB="0" distL="114300" distR="114300" simplePos="0" relativeHeight="251682816" behindDoc="0" locked="0" layoutInCell="1" allowOverlap="0" wp14:anchorId="225AAAF7" wp14:editId="0B5D7850">
          <wp:simplePos x="0" y="0"/>
          <wp:positionH relativeFrom="column">
            <wp:posOffset>-200025</wp:posOffset>
          </wp:positionH>
          <wp:positionV relativeFrom="paragraph">
            <wp:posOffset>57150</wp:posOffset>
          </wp:positionV>
          <wp:extent cx="990600" cy="986155"/>
          <wp:effectExtent l="0" t="0" r="0" b="4445"/>
          <wp:wrapThrough wrapText="bothSides">
            <wp:wrapPolygon edited="0">
              <wp:start x="0" y="0"/>
              <wp:lineTo x="0" y="21280"/>
              <wp:lineTo x="21185" y="21280"/>
              <wp:lineTo x="21185" y="0"/>
              <wp:lineTo x="0" y="0"/>
            </wp:wrapPolygon>
          </wp:wrapThrough>
          <wp:docPr id="163" name="Afbeelding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86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92A" w:rsidRPr="008F496A"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34354B6F" wp14:editId="7B9BB0AC">
          <wp:simplePos x="0" y="0"/>
          <wp:positionH relativeFrom="page">
            <wp:posOffset>20192</wp:posOffset>
          </wp:positionH>
          <wp:positionV relativeFrom="page">
            <wp:posOffset>28845</wp:posOffset>
          </wp:positionV>
          <wp:extent cx="7514233" cy="1901825"/>
          <wp:effectExtent l="0" t="0" r="0" b="0"/>
          <wp:wrapNone/>
          <wp:docPr id="164" name="Afbeelding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D-2-01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134" cy="1902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3195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1219200</wp:posOffset>
              </wp:positionH>
              <wp:positionV relativeFrom="paragraph">
                <wp:posOffset>-142875</wp:posOffset>
              </wp:positionV>
              <wp:extent cx="5181600" cy="581025"/>
              <wp:effectExtent l="38100" t="38100" r="38100" b="47625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5810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79375">
                        <a:solidFill>
                          <a:srgbClr val="009900"/>
                        </a:solidFill>
                      </a:ln>
                    </wps:spPr>
                    <wps:txbx>
                      <w:txbxContent>
                        <w:p w:rsidR="003B0154" w:rsidRPr="00525E06" w:rsidRDefault="003B0154" w:rsidP="005A3D5C">
                          <w:pPr>
                            <w:spacing w:before="20" w:after="0" w:line="240" w:lineRule="auto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525E06">
                            <w:rPr>
                              <w:b/>
                              <w:sz w:val="24"/>
                            </w:rPr>
                            <w:t xml:space="preserve">KONINKLIJKE FOOTBALL CLUB MARKE vzw </w:t>
                          </w:r>
                          <w:r w:rsidR="00931208">
                            <w:rPr>
                              <w:b/>
                              <w:sz w:val="24"/>
                            </w:rPr>
                            <w:t xml:space="preserve">   -</w:t>
                          </w:r>
                          <w:r w:rsidRPr="00525E06">
                            <w:rPr>
                              <w:b/>
                              <w:sz w:val="24"/>
                            </w:rPr>
                            <w:t>-</w:t>
                          </w:r>
                          <w:r w:rsidR="00931208">
                            <w:rPr>
                              <w:b/>
                              <w:sz w:val="24"/>
                            </w:rPr>
                            <w:t xml:space="preserve">  </w:t>
                          </w:r>
                          <w:r w:rsidRPr="00525E06">
                            <w:rPr>
                              <w:b/>
                              <w:sz w:val="24"/>
                            </w:rPr>
                            <w:t xml:space="preserve"> STAMNUMMER : KBVB </w:t>
                          </w:r>
                          <w:r w:rsidR="009F3347">
                            <w:rPr>
                              <w:b/>
                              <w:sz w:val="24"/>
                            </w:rPr>
                            <w:t>0</w:t>
                          </w:r>
                          <w:r w:rsidRPr="00525E06">
                            <w:rPr>
                              <w:b/>
                              <w:sz w:val="24"/>
                            </w:rPr>
                            <w:t>2255</w:t>
                          </w:r>
                        </w:p>
                        <w:p w:rsidR="00525E06" w:rsidRPr="00D1012C" w:rsidRDefault="00D1012C" w:rsidP="005A3D5C">
                          <w:pPr>
                            <w:spacing w:before="20"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1012C">
                            <w:rPr>
                              <w:b/>
                              <w:sz w:val="20"/>
                              <w:szCs w:val="20"/>
                            </w:rPr>
                            <w:t>Ondernemings</w:t>
                          </w:r>
                          <w:r w:rsidR="00C4686A" w:rsidRPr="00D1012C">
                            <w:rPr>
                              <w:b/>
                              <w:sz w:val="20"/>
                              <w:szCs w:val="20"/>
                            </w:rPr>
                            <w:t>nummer</w:t>
                          </w:r>
                          <w:r w:rsidR="00525E06" w:rsidRPr="00D1012C">
                            <w:rPr>
                              <w:b/>
                              <w:sz w:val="20"/>
                              <w:szCs w:val="20"/>
                            </w:rPr>
                            <w:t xml:space="preserve"> :</w:t>
                          </w:r>
                          <w:r w:rsidRPr="00D1012C">
                            <w:rPr>
                              <w:b/>
                              <w:sz w:val="20"/>
                              <w:szCs w:val="20"/>
                            </w:rPr>
                            <w:t xml:space="preserve"> BE 0</w:t>
                          </w:r>
                          <w:r w:rsidR="00525E06" w:rsidRPr="00D1012C">
                            <w:rPr>
                              <w:b/>
                              <w:sz w:val="20"/>
                              <w:szCs w:val="20"/>
                            </w:rPr>
                            <w:t xml:space="preserve">407.799.381    --    </w:t>
                          </w:r>
                          <w:r w:rsidR="00525E06" w:rsidRPr="00D1012C">
                            <w:rPr>
                              <w:b/>
                              <w:szCs w:val="20"/>
                            </w:rPr>
                            <w:t>Rekeningnummer : BE03 9791 5353 9584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9" o:spid="_x0000_s1027" type="#_x0000_t202" style="position:absolute;margin-left:96pt;margin-top:-11.25pt;width:408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" fillcolor="black [3213]" strokecolor="#090" strokeweight="6.25pt">
              <v:textbox>
                <w:txbxContent>
                  <w:p w:rsidR="003B0154" w:rsidRPr="00525E06" w:rsidRDefault="003B0154" w:rsidP="005A3D5C">
                    <w:pPr>
                      <w:spacing w:before="20" w:after="0" w:line="240" w:lineRule="auto"/>
                      <w:jc w:val="center"/>
                      <w:rPr>
                        <w:b/>
                        <w:sz w:val="24"/>
                      </w:rPr>
                    </w:pPr>
                    <w:r w:rsidRPr="00525E06">
                      <w:rPr>
                        <w:b/>
                        <w:sz w:val="24"/>
                      </w:rPr>
                      <w:t xml:space="preserve">KONINKLIJKE FOOTBALL CLUB MARKE vzw </w:t>
                    </w:r>
                    <w:r w:rsidR="00931208">
                      <w:rPr>
                        <w:b/>
                        <w:sz w:val="24"/>
                      </w:rPr>
                      <w:t xml:space="preserve">   -</w:t>
                    </w:r>
                    <w:r w:rsidRPr="00525E06">
                      <w:rPr>
                        <w:b/>
                        <w:sz w:val="24"/>
                      </w:rPr>
                      <w:t>-</w:t>
                    </w:r>
                    <w:r w:rsidR="00931208">
                      <w:rPr>
                        <w:b/>
                        <w:sz w:val="24"/>
                      </w:rPr>
                      <w:t xml:space="preserve">  </w:t>
                    </w:r>
                    <w:r w:rsidRPr="00525E06">
                      <w:rPr>
                        <w:b/>
                        <w:sz w:val="24"/>
                      </w:rPr>
                      <w:t xml:space="preserve"> STAMNUMMER : KBVB </w:t>
                    </w:r>
                    <w:r w:rsidR="009F3347">
                      <w:rPr>
                        <w:b/>
                        <w:sz w:val="24"/>
                      </w:rPr>
                      <w:t>0</w:t>
                    </w:r>
                    <w:r w:rsidRPr="00525E06">
                      <w:rPr>
                        <w:b/>
                        <w:sz w:val="24"/>
                      </w:rPr>
                      <w:t>2255</w:t>
                    </w:r>
                  </w:p>
                  <w:p w:rsidR="00525E06" w:rsidRPr="00D1012C" w:rsidRDefault="00D1012C" w:rsidP="005A3D5C">
                    <w:pPr>
                      <w:spacing w:before="20"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1012C">
                      <w:rPr>
                        <w:b/>
                        <w:sz w:val="20"/>
                        <w:szCs w:val="20"/>
                      </w:rPr>
                      <w:t>Ondernemings</w:t>
                    </w:r>
                    <w:r w:rsidR="00C4686A" w:rsidRPr="00D1012C">
                      <w:rPr>
                        <w:b/>
                        <w:sz w:val="20"/>
                        <w:szCs w:val="20"/>
                      </w:rPr>
                      <w:t>nummer</w:t>
                    </w:r>
                    <w:r w:rsidR="00525E06" w:rsidRPr="00D1012C">
                      <w:rPr>
                        <w:b/>
                        <w:sz w:val="20"/>
                        <w:szCs w:val="20"/>
                      </w:rPr>
                      <w:t xml:space="preserve"> :</w:t>
                    </w:r>
                    <w:r w:rsidRPr="00D1012C">
                      <w:rPr>
                        <w:b/>
                        <w:sz w:val="20"/>
                        <w:szCs w:val="20"/>
                      </w:rPr>
                      <w:t xml:space="preserve"> BE 0</w:t>
                    </w:r>
                    <w:r w:rsidR="00525E06" w:rsidRPr="00D1012C">
                      <w:rPr>
                        <w:b/>
                        <w:sz w:val="20"/>
                        <w:szCs w:val="20"/>
                      </w:rPr>
                      <w:t xml:space="preserve">407.799.381    --    </w:t>
                    </w:r>
                    <w:r w:rsidR="00525E06" w:rsidRPr="00D1012C">
                      <w:rPr>
                        <w:b/>
                        <w:szCs w:val="20"/>
                      </w:rPr>
                      <w:t>Rekeningnummer : BE03 9791 5353 9584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B7B7F"/>
    <w:multiLevelType w:val="hybridMultilevel"/>
    <w:tmpl w:val="749AA2CA"/>
    <w:lvl w:ilvl="0" w:tplc="38B609B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8D08D" w:themeColor="accent6" w:themeTint="99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AAF5125"/>
    <w:multiLevelType w:val="hybridMultilevel"/>
    <w:tmpl w:val="70D6425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EF7F08"/>
    <w:multiLevelType w:val="hybridMultilevel"/>
    <w:tmpl w:val="42203A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03293"/>
    <w:multiLevelType w:val="hybridMultilevel"/>
    <w:tmpl w:val="FA16DB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C5E"/>
    <w:rsid w:val="000673E8"/>
    <w:rsid w:val="0007122D"/>
    <w:rsid w:val="000802BE"/>
    <w:rsid w:val="00083596"/>
    <w:rsid w:val="000A31C1"/>
    <w:rsid w:val="000E7A8F"/>
    <w:rsid w:val="000F1C89"/>
    <w:rsid w:val="000F1EC7"/>
    <w:rsid w:val="0011110B"/>
    <w:rsid w:val="00130DB8"/>
    <w:rsid w:val="001339A5"/>
    <w:rsid w:val="00197D8C"/>
    <w:rsid w:val="001C6954"/>
    <w:rsid w:val="001D4D00"/>
    <w:rsid w:val="001D5E85"/>
    <w:rsid w:val="002356F3"/>
    <w:rsid w:val="00255FF1"/>
    <w:rsid w:val="00267370"/>
    <w:rsid w:val="00267DAE"/>
    <w:rsid w:val="00295E3E"/>
    <w:rsid w:val="002B69AB"/>
    <w:rsid w:val="002C2E07"/>
    <w:rsid w:val="002C5718"/>
    <w:rsid w:val="002F6770"/>
    <w:rsid w:val="003154A3"/>
    <w:rsid w:val="00322998"/>
    <w:rsid w:val="00322F9C"/>
    <w:rsid w:val="00373966"/>
    <w:rsid w:val="003762B6"/>
    <w:rsid w:val="00383E18"/>
    <w:rsid w:val="00390B99"/>
    <w:rsid w:val="003A1630"/>
    <w:rsid w:val="003A2C47"/>
    <w:rsid w:val="003A3742"/>
    <w:rsid w:val="003B0154"/>
    <w:rsid w:val="003B635E"/>
    <w:rsid w:val="003E6F5F"/>
    <w:rsid w:val="003F3C7F"/>
    <w:rsid w:val="004514B1"/>
    <w:rsid w:val="004577DC"/>
    <w:rsid w:val="00463938"/>
    <w:rsid w:val="004754ED"/>
    <w:rsid w:val="004A63E5"/>
    <w:rsid w:val="004C1DC1"/>
    <w:rsid w:val="004D600F"/>
    <w:rsid w:val="00523B0A"/>
    <w:rsid w:val="00525E06"/>
    <w:rsid w:val="00552932"/>
    <w:rsid w:val="00553598"/>
    <w:rsid w:val="0056172A"/>
    <w:rsid w:val="00561841"/>
    <w:rsid w:val="005669F1"/>
    <w:rsid w:val="00587194"/>
    <w:rsid w:val="0059008C"/>
    <w:rsid w:val="005A0E12"/>
    <w:rsid w:val="005A3D5C"/>
    <w:rsid w:val="005A3F0F"/>
    <w:rsid w:val="005C2A45"/>
    <w:rsid w:val="005E1DC1"/>
    <w:rsid w:val="00613195"/>
    <w:rsid w:val="00641039"/>
    <w:rsid w:val="006506E1"/>
    <w:rsid w:val="00684348"/>
    <w:rsid w:val="006A319B"/>
    <w:rsid w:val="006C0CCC"/>
    <w:rsid w:val="006C512F"/>
    <w:rsid w:val="006F1F36"/>
    <w:rsid w:val="00713B7F"/>
    <w:rsid w:val="0072434D"/>
    <w:rsid w:val="00737EF7"/>
    <w:rsid w:val="0074080D"/>
    <w:rsid w:val="00742157"/>
    <w:rsid w:val="007604DD"/>
    <w:rsid w:val="00770A2B"/>
    <w:rsid w:val="00771A55"/>
    <w:rsid w:val="00781F0B"/>
    <w:rsid w:val="00782829"/>
    <w:rsid w:val="007835CF"/>
    <w:rsid w:val="00784F17"/>
    <w:rsid w:val="007A22F4"/>
    <w:rsid w:val="007A4F72"/>
    <w:rsid w:val="007B4F9C"/>
    <w:rsid w:val="007B61BF"/>
    <w:rsid w:val="00811ABC"/>
    <w:rsid w:val="00814782"/>
    <w:rsid w:val="008171FE"/>
    <w:rsid w:val="00827457"/>
    <w:rsid w:val="00833BD3"/>
    <w:rsid w:val="00854EB9"/>
    <w:rsid w:val="008778DC"/>
    <w:rsid w:val="00877AEC"/>
    <w:rsid w:val="008A028E"/>
    <w:rsid w:val="008D367B"/>
    <w:rsid w:val="008F496A"/>
    <w:rsid w:val="0092098E"/>
    <w:rsid w:val="00931208"/>
    <w:rsid w:val="00935CA2"/>
    <w:rsid w:val="00937F25"/>
    <w:rsid w:val="00963177"/>
    <w:rsid w:val="00976880"/>
    <w:rsid w:val="00977DAE"/>
    <w:rsid w:val="0099231C"/>
    <w:rsid w:val="00992579"/>
    <w:rsid w:val="009B0EAC"/>
    <w:rsid w:val="009D294E"/>
    <w:rsid w:val="009E7981"/>
    <w:rsid w:val="009F3347"/>
    <w:rsid w:val="00A024C9"/>
    <w:rsid w:val="00A02E37"/>
    <w:rsid w:val="00A11478"/>
    <w:rsid w:val="00A1377F"/>
    <w:rsid w:val="00A13C14"/>
    <w:rsid w:val="00A16BC3"/>
    <w:rsid w:val="00A21165"/>
    <w:rsid w:val="00A229F8"/>
    <w:rsid w:val="00A2663D"/>
    <w:rsid w:val="00A3665B"/>
    <w:rsid w:val="00A42F74"/>
    <w:rsid w:val="00A43131"/>
    <w:rsid w:val="00A64C5E"/>
    <w:rsid w:val="00A9109F"/>
    <w:rsid w:val="00AA3902"/>
    <w:rsid w:val="00AC6D4F"/>
    <w:rsid w:val="00AE43D6"/>
    <w:rsid w:val="00AF3B98"/>
    <w:rsid w:val="00AF6A52"/>
    <w:rsid w:val="00B06718"/>
    <w:rsid w:val="00B23322"/>
    <w:rsid w:val="00B36AA8"/>
    <w:rsid w:val="00B93A8B"/>
    <w:rsid w:val="00BA10BD"/>
    <w:rsid w:val="00BA7D47"/>
    <w:rsid w:val="00BB450E"/>
    <w:rsid w:val="00BB73EE"/>
    <w:rsid w:val="00BC12FD"/>
    <w:rsid w:val="00BF7698"/>
    <w:rsid w:val="00C108B5"/>
    <w:rsid w:val="00C26B74"/>
    <w:rsid w:val="00C33BCC"/>
    <w:rsid w:val="00C36BAA"/>
    <w:rsid w:val="00C4686A"/>
    <w:rsid w:val="00C778DA"/>
    <w:rsid w:val="00C870E8"/>
    <w:rsid w:val="00CB138D"/>
    <w:rsid w:val="00CB2EC1"/>
    <w:rsid w:val="00CC7582"/>
    <w:rsid w:val="00D030F9"/>
    <w:rsid w:val="00D042A1"/>
    <w:rsid w:val="00D05FE4"/>
    <w:rsid w:val="00D1012C"/>
    <w:rsid w:val="00D1177C"/>
    <w:rsid w:val="00D11AB4"/>
    <w:rsid w:val="00D14866"/>
    <w:rsid w:val="00D23AA9"/>
    <w:rsid w:val="00D37EC8"/>
    <w:rsid w:val="00D43897"/>
    <w:rsid w:val="00D45ED9"/>
    <w:rsid w:val="00D52A79"/>
    <w:rsid w:val="00D61702"/>
    <w:rsid w:val="00D64755"/>
    <w:rsid w:val="00D657F7"/>
    <w:rsid w:val="00DA0088"/>
    <w:rsid w:val="00DA2ED2"/>
    <w:rsid w:val="00DD389F"/>
    <w:rsid w:val="00DF2F18"/>
    <w:rsid w:val="00DF4758"/>
    <w:rsid w:val="00E03F05"/>
    <w:rsid w:val="00E21BC7"/>
    <w:rsid w:val="00E35961"/>
    <w:rsid w:val="00E60DB6"/>
    <w:rsid w:val="00E638A6"/>
    <w:rsid w:val="00E7092A"/>
    <w:rsid w:val="00E73814"/>
    <w:rsid w:val="00E77DC5"/>
    <w:rsid w:val="00E80CCA"/>
    <w:rsid w:val="00E90118"/>
    <w:rsid w:val="00EC0AE8"/>
    <w:rsid w:val="00ED34D6"/>
    <w:rsid w:val="00EF67A0"/>
    <w:rsid w:val="00EF6966"/>
    <w:rsid w:val="00F165A3"/>
    <w:rsid w:val="00F31387"/>
    <w:rsid w:val="00F32BF6"/>
    <w:rsid w:val="00F654B3"/>
    <w:rsid w:val="00FB6E16"/>
    <w:rsid w:val="00FD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072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229F8"/>
    <w:rPr>
      <w:color w:val="808080"/>
    </w:rPr>
  </w:style>
  <w:style w:type="table" w:styleId="Tabelraster">
    <w:name w:val="Table Grid"/>
    <w:basedOn w:val="Standaardtabel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C2A45"/>
    <w:pPr>
      <w:ind w:left="720"/>
      <w:contextualSpacing/>
    </w:pPr>
  </w:style>
  <w:style w:type="character" w:customStyle="1" w:styleId="kortetekst">
    <w:name w:val="korte_tekst"/>
    <w:basedOn w:val="Standaardalinea-lettertype"/>
    <w:rsid w:val="00E77DC5"/>
  </w:style>
  <w:style w:type="character" w:customStyle="1" w:styleId="hps">
    <w:name w:val="hps"/>
    <w:basedOn w:val="Standaardalinea-lettertype"/>
    <w:rsid w:val="00E77DC5"/>
  </w:style>
  <w:style w:type="paragraph" w:styleId="Koptekst">
    <w:name w:val="header"/>
    <w:basedOn w:val="Standaard"/>
    <w:link w:val="KoptekstCh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5718"/>
    <w:rPr>
      <w:lang w:val="de-DE"/>
    </w:rPr>
  </w:style>
  <w:style w:type="paragraph" w:styleId="Voettekst">
    <w:name w:val="footer"/>
    <w:basedOn w:val="Standaard"/>
    <w:link w:val="VoettekstChar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5718"/>
    <w:rPr>
      <w:lang w:val="de-D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Aanhef">
    <w:name w:val="Salutation"/>
    <w:basedOn w:val="Standaardinspringing"/>
    <w:next w:val="Standaard"/>
    <w:link w:val="AanhefChar"/>
    <w:uiPriority w:val="4"/>
    <w:unhideWhenUsed/>
    <w:qFormat/>
    <w:rsid w:val="006A319B"/>
    <w:pPr>
      <w:spacing w:after="200" w:line="276" w:lineRule="auto"/>
      <w:ind w:left="0"/>
    </w:pPr>
    <w:rPr>
      <w:rFonts w:eastAsiaTheme="minorEastAsia" w:cstheme="minorHAnsi"/>
      <w:b/>
      <w:color w:val="323E4F" w:themeColor="text2" w:themeShade="BF"/>
      <w:sz w:val="20"/>
      <w:szCs w:val="20"/>
      <w:lang w:eastAsia="ja-JP"/>
    </w:rPr>
  </w:style>
  <w:style w:type="character" w:customStyle="1" w:styleId="AanhefChar">
    <w:name w:val="Aanhef Char"/>
    <w:basedOn w:val="Standaardalinea-lettertype"/>
    <w:link w:val="Aanhef"/>
    <w:uiPriority w:val="4"/>
    <w:rsid w:val="006A319B"/>
    <w:rPr>
      <w:rFonts w:eastAsiaTheme="minorEastAsia" w:cstheme="minorHAnsi"/>
      <w:b/>
      <w:color w:val="323E4F" w:themeColor="text2" w:themeShade="BF"/>
      <w:sz w:val="20"/>
      <w:szCs w:val="20"/>
      <w:lang w:val="de-DE" w:eastAsia="ja-JP"/>
    </w:rPr>
  </w:style>
  <w:style w:type="paragraph" w:styleId="Standaardinspringing">
    <w:name w:val="Normal Indent"/>
    <w:basedOn w:val="Standaard"/>
    <w:uiPriority w:val="99"/>
    <w:semiHidden/>
    <w:unhideWhenUsed/>
    <w:rsid w:val="006A319B"/>
    <w:pPr>
      <w:ind w:left="708"/>
    </w:pPr>
  </w:style>
  <w:style w:type="character" w:styleId="Hyperlink">
    <w:name w:val="Hyperlink"/>
    <w:basedOn w:val="Standaardalinea-lettertype"/>
    <w:uiPriority w:val="99"/>
    <w:unhideWhenUsed/>
    <w:rsid w:val="00C108B5"/>
    <w:rPr>
      <w:color w:val="0000FF"/>
      <w:u w:val="single"/>
    </w:rPr>
  </w:style>
  <w:style w:type="paragraph" w:customStyle="1" w:styleId="Default">
    <w:name w:val="Default"/>
    <w:rsid w:val="00854E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BE"/>
    </w:rPr>
  </w:style>
  <w:style w:type="character" w:styleId="Zwaar">
    <w:name w:val="Strong"/>
    <w:basedOn w:val="Standaardalinea-lettertype"/>
    <w:uiPriority w:val="22"/>
    <w:qFormat/>
    <w:rsid w:val="00A13C14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A13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577D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577D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577D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577D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577DC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36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den@kfcmarke.b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orms.gle/7DrULcBXzs9zYWby5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ertNaessens\AppData\Roaming\Microsoft\Sjablonen\Zakelijke%20brief%20(bosgroen%20ontwerp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5C61A9CACFD4EDE882E301EDE0898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E61C0C-23B7-45E0-8C7A-1EF2F4381548}"/>
      </w:docPartPr>
      <w:docPartBody>
        <w:p w:rsidR="00261A3B" w:rsidRDefault="004C22BC">
          <w:pPr>
            <w:pStyle w:val="45C61A9CACFD4EDE882E301EDE0898B2"/>
          </w:pPr>
          <w:r w:rsidRPr="007757EC">
            <w:rPr>
              <w:rStyle w:val="Tekstvantijdelijkeaanduiding"/>
              <w:lang w:bidi="nl-NL"/>
            </w:rPr>
            <w:t>Klik hier om een datum in te voeren.</w:t>
          </w:r>
        </w:p>
      </w:docPartBody>
    </w:docPart>
    <w:docPart>
      <w:docPartPr>
        <w:name w:val="441C50A8801040D290DDE978AE1CC8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9ED0E5-61B1-4D2E-819C-387EE7847449}"/>
      </w:docPartPr>
      <w:docPartBody>
        <w:p w:rsidR="00261A3B" w:rsidRDefault="004C22BC">
          <w:pPr>
            <w:pStyle w:val="441C50A8801040D290DDE978AE1CC801"/>
          </w:pPr>
          <w:r w:rsidRPr="007757EC">
            <w:rPr>
              <w:rStyle w:val="Tekstvantijdelijkeaanduiding"/>
              <w:lang w:bidi="nl-NL"/>
            </w:rPr>
            <w:t>Klik hier om tekst in te voeren.</w:t>
          </w:r>
        </w:p>
      </w:docPartBody>
    </w:docPart>
    <w:docPart>
      <w:docPartPr>
        <w:name w:val="2E51CFAF088C48F980DEC715E97DE4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CF9E53-785A-47A7-AE6E-33203C4AF161}"/>
      </w:docPartPr>
      <w:docPartBody>
        <w:p w:rsidR="00261A3B" w:rsidRDefault="004C22BC">
          <w:pPr>
            <w:pStyle w:val="2E51CFAF088C48F980DEC715E97DE428"/>
          </w:pPr>
          <w:r w:rsidRPr="007464CF">
            <w:rPr>
              <w:rStyle w:val="Tekstvantijdelijkeaanduiding"/>
              <w:lang w:bidi="nl-NL"/>
            </w:rPr>
            <w:t>Klik hier om tekst in te voeren.</w:t>
          </w:r>
        </w:p>
      </w:docPartBody>
    </w:docPart>
    <w:docPart>
      <w:docPartPr>
        <w:name w:val="71D74EE357B24AC6BD1C9C3F903FBB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67AB12-4845-494E-8062-424867D37AD8}"/>
      </w:docPartPr>
      <w:docPartBody>
        <w:p w:rsidR="00261A3B" w:rsidRDefault="004C22BC">
          <w:pPr>
            <w:pStyle w:val="71D74EE357B24AC6BD1C9C3F903FBB7C"/>
          </w:pPr>
          <w:r w:rsidRPr="007464CF">
            <w:rPr>
              <w:rStyle w:val="Tekstvantijdelijkeaanduiding"/>
              <w:lang w:bidi="nl-NL"/>
            </w:rPr>
            <w:t>Klik hier om tekst in te voeren.</w:t>
          </w:r>
        </w:p>
      </w:docPartBody>
    </w:docPart>
    <w:docPart>
      <w:docPartPr>
        <w:name w:val="13A81BE00D4F421BBDA07986CFB30E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E10760-4451-40F5-B68A-2EDB449156B7}"/>
      </w:docPartPr>
      <w:docPartBody>
        <w:p w:rsidR="00261A3B" w:rsidRDefault="005D2FF6" w:rsidP="005D2FF6">
          <w:pPr>
            <w:pStyle w:val="13A81BE00D4F421BBDA07986CFB30E0A"/>
          </w:pPr>
          <w:r w:rsidRPr="00DE38D5">
            <w:rPr>
              <w:rStyle w:val="Tekstvantijdelijkeaanduiding"/>
              <w:lang w:bidi="nl-NL"/>
            </w:rPr>
            <w:t>Klik hier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FF6"/>
    <w:rsid w:val="00261A3B"/>
    <w:rsid w:val="003E5947"/>
    <w:rsid w:val="004C22BC"/>
    <w:rsid w:val="00504FD2"/>
    <w:rsid w:val="005B4869"/>
    <w:rsid w:val="005D2FF6"/>
    <w:rsid w:val="00653328"/>
    <w:rsid w:val="007124C5"/>
    <w:rsid w:val="0072561D"/>
    <w:rsid w:val="008B06E7"/>
    <w:rsid w:val="009D2E84"/>
    <w:rsid w:val="00C23680"/>
    <w:rsid w:val="00C33901"/>
    <w:rsid w:val="00C359E2"/>
    <w:rsid w:val="00CD672E"/>
    <w:rsid w:val="00E3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D2FF6"/>
    <w:rPr>
      <w:color w:val="808080"/>
    </w:rPr>
  </w:style>
  <w:style w:type="paragraph" w:customStyle="1" w:styleId="45C61A9CACFD4EDE882E301EDE0898B2">
    <w:name w:val="45C61A9CACFD4EDE882E301EDE0898B2"/>
  </w:style>
  <w:style w:type="paragraph" w:customStyle="1" w:styleId="17B26B9C5CA9447E8F1AF54F94B8372D">
    <w:name w:val="17B26B9C5CA9447E8F1AF54F94B8372D"/>
  </w:style>
  <w:style w:type="paragraph" w:customStyle="1" w:styleId="39018F2DFC414437AA9789D456843ED8">
    <w:name w:val="39018F2DFC414437AA9789D456843ED8"/>
  </w:style>
  <w:style w:type="paragraph" w:customStyle="1" w:styleId="441C50A8801040D290DDE978AE1CC801">
    <w:name w:val="441C50A8801040D290DDE978AE1CC801"/>
  </w:style>
  <w:style w:type="paragraph" w:customStyle="1" w:styleId="07412E04F208436BAC4BD75163D97582">
    <w:name w:val="07412E04F208436BAC4BD75163D97582"/>
  </w:style>
  <w:style w:type="paragraph" w:customStyle="1" w:styleId="2E51CFAF088C48F980DEC715E97DE428">
    <w:name w:val="2E51CFAF088C48F980DEC715E97DE428"/>
  </w:style>
  <w:style w:type="paragraph" w:customStyle="1" w:styleId="71D74EE357B24AC6BD1C9C3F903FBB7C">
    <w:name w:val="71D74EE357B24AC6BD1C9C3F903FBB7C"/>
  </w:style>
  <w:style w:type="paragraph" w:customStyle="1" w:styleId="13A81BE00D4F421BBDA07986CFB30E0A">
    <w:name w:val="13A81BE00D4F421BBDA07986CFB30E0A"/>
    <w:rsid w:val="005D2F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D66F5-870A-4F2A-8EDE-070ED64F1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Zakelijke brief (bosgroen ontwerp)</Template>
  <TotalTime>0</TotalTime>
  <Pages>5</Pages>
  <Words>1276</Words>
  <Characters>7019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2020-06-09T14:57:00Z</dcterms:created>
  <dcterms:modified xsi:type="dcterms:W3CDTF">2020-06-30T17:23:00Z</dcterms:modified>
</cp:coreProperties>
</file>